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header+xml" PartName="/word/header1.xml"/>
  <Default ContentType="image/jpeg" Extension="jpeg"/>
  <Override ContentType="application/vnd.openxmlformats-officedocument.wordprocessingml.numbering+xml" PartName="/word/numbering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5"/>
        <w:spacing w:line="360" w:lineRule="auto"/>
        <w:jc w:val="center"/>
        <w:rPr>
          <w:rFonts w:hAnsi="宋体" w:cs="Times New Roman"/>
          <w:b/>
          <w:bCs/>
          <w:color w:val="auto"/>
          <w:sz w:val="56"/>
          <w:szCs w:val="56"/>
        </w:rPr>
      </w:pPr>
    </w:p>
    <w:p>
      <w:pPr>
        <w:pStyle w:val="5"/>
        <w:spacing w:line="360" w:lineRule="auto"/>
        <w:jc w:val="center"/>
        <w:rPr>
          <w:rFonts w:hAnsi="宋体" w:cs="Times New Roman"/>
          <w:b/>
          <w:bCs/>
          <w:color w:val="auto"/>
          <w:sz w:val="56"/>
          <w:szCs w:val="56"/>
        </w:rPr>
      </w:pPr>
      <w:r>
        <w:rPr>
          <w:rFonts w:hint="eastAsia" w:hAnsi="宋体"/>
          <w:b/>
          <w:bCs/>
          <w:color w:val="auto"/>
          <w:sz w:val="56"/>
          <w:szCs w:val="56"/>
        </w:rPr>
        <w:t>广东华昌</w:t>
      </w:r>
      <w:r>
        <w:rPr>
          <w:rFonts w:hint="eastAsia" w:hAnsi="宋体"/>
          <w:b/>
          <w:bCs/>
          <w:color w:val="auto"/>
          <w:sz w:val="56"/>
          <w:szCs w:val="56"/>
          <w:lang w:val="en-US" w:eastAsia="zh-CN"/>
        </w:rPr>
        <w:t>集团</w:t>
      </w:r>
      <w:r>
        <w:rPr>
          <w:rFonts w:hint="eastAsia" w:hAnsi="宋体"/>
          <w:b/>
          <w:bCs/>
          <w:color w:val="auto"/>
          <w:sz w:val="56"/>
          <w:szCs w:val="56"/>
        </w:rPr>
        <w:t>有限公司</w:t>
      </w:r>
    </w:p>
    <w:p>
      <w:pPr>
        <w:pStyle w:val="5"/>
        <w:spacing w:line="520" w:lineRule="exact"/>
        <w:jc w:val="center"/>
        <w:rPr>
          <w:rFonts w:hAnsi="宋体" w:cs="Times New Roman"/>
          <w:color w:val="auto"/>
          <w:sz w:val="36"/>
          <w:szCs w:val="36"/>
        </w:rPr>
      </w:pPr>
    </w:p>
    <w:p>
      <w:pPr>
        <w:numPr>
          <w:numId w:val="0"/>
        </w:numPr>
        <w:ind w:firstLine="2570" w:firstLineChars="800"/>
        <w:rPr>
          <w:color w:val="auto"/>
          <w:sz w:val="28"/>
          <w:szCs w:val="28"/>
          <w:u w:val="single"/>
          <w:lang w:val="en-US"/>
        </w:rPr>
      </w:pPr>
      <w:r>
        <w:rPr>
          <w:rFonts w:hint="eastAsia" w:hAnsi="宋体"/>
          <w:b/>
          <w:bCs/>
          <w:color w:val="auto"/>
          <w:sz w:val="32"/>
          <w:szCs w:val="32"/>
        </w:rPr>
        <w:t>招标编号：</w:t>
      </w:r>
      <w:r>
        <w:rPr>
          <w:rFonts w:hint="eastAsia"/>
          <w:color w:val="auto"/>
          <w:sz w:val="28"/>
          <w:szCs w:val="28"/>
          <w:u w:val="single"/>
          <w:lang w:val="en-US" w:eastAsia="zh-CN"/>
        </w:rPr>
        <w:t>HCCGZB22012</w:t>
      </w:r>
    </w:p>
    <w:p>
      <w:pPr>
        <w:pStyle w:val="5"/>
        <w:spacing w:line="520" w:lineRule="exact"/>
        <w:jc w:val="center"/>
        <w:rPr>
          <w:rFonts w:hAnsi="宋体" w:cs="Times New Roman"/>
          <w:b/>
          <w:bCs/>
          <w:color w:val="auto"/>
          <w:sz w:val="32"/>
          <w:szCs w:val="32"/>
        </w:rPr>
      </w:pPr>
    </w:p>
    <w:p>
      <w:pPr>
        <w:pStyle w:val="5"/>
        <w:spacing w:line="520" w:lineRule="exact"/>
        <w:ind w:firstLine="2389" w:firstLineChars="850"/>
        <w:rPr>
          <w:rFonts w:hAnsi="宋体" w:cs="Times New Roman"/>
          <w:b/>
          <w:bCs/>
          <w:color w:val="auto"/>
          <w:sz w:val="28"/>
          <w:szCs w:val="28"/>
        </w:rPr>
      </w:pPr>
      <w:bookmarkStart w:id="0" w:name="_Toc256258444"/>
      <w:bookmarkEnd w:id="0"/>
      <w:bookmarkStart w:id="1" w:name="_Toc259184752"/>
      <w:bookmarkEnd w:id="1"/>
    </w:p>
    <w:p>
      <w:pPr>
        <w:rPr>
          <w:rFonts w:ascii="宋体" w:cs="Times New Roman"/>
          <w:b/>
          <w:bCs/>
          <w:color w:val="auto"/>
          <w:sz w:val="28"/>
          <w:szCs w:val="28"/>
        </w:rPr>
      </w:pPr>
    </w:p>
    <w:p>
      <w:pPr>
        <w:spacing w:line="920" w:lineRule="exact"/>
        <w:jc w:val="center"/>
        <w:rPr>
          <w:rFonts w:ascii="宋体" w:cs="Times New Roman"/>
          <w:color w:val="auto"/>
          <w:sz w:val="76"/>
          <w:szCs w:val="76"/>
        </w:rPr>
      </w:pPr>
      <w:r>
        <w:rPr>
          <w:rFonts w:hint="eastAsia" w:ascii="宋体" w:cs="Times New Roman"/>
          <w:b w:val="0"/>
          <w:bCs w:val="0"/>
          <w:i w:val="0"/>
          <w:iCs w:val="0"/>
          <w:color w:val="auto"/>
          <w:sz w:val="76"/>
          <w:szCs w:val="76"/>
          <w:lang w:val="en-US" w:eastAsia="zh-CN"/>
        </w:rPr>
        <w:t>木纹纸</w:t>
      </w:r>
      <w:r>
        <w:rPr>
          <w:rFonts w:hint="eastAsia" w:ascii="宋体" w:hAnsi="宋体" w:cs="宋体"/>
          <w:color w:val="auto"/>
          <w:sz w:val="76"/>
          <w:szCs w:val="76"/>
        </w:rPr>
        <w:t>招标文件</w:t>
      </w:r>
    </w:p>
    <w:p>
      <w:pPr>
        <w:spacing w:line="400" w:lineRule="exact"/>
        <w:rPr>
          <w:rFonts w:ascii="宋体" w:cs="Times New Roman"/>
          <w:color w:val="auto"/>
        </w:rPr>
      </w:pPr>
    </w:p>
    <w:p>
      <w:pPr>
        <w:spacing w:line="400" w:lineRule="exact"/>
        <w:rPr>
          <w:rFonts w:ascii="宋体" w:cs="Times New Roman"/>
          <w:color w:val="auto"/>
        </w:rPr>
      </w:pPr>
    </w:p>
    <w:p>
      <w:pPr>
        <w:spacing w:line="400" w:lineRule="exact"/>
        <w:rPr>
          <w:rFonts w:ascii="宋体" w:cs="Times New Roman"/>
          <w:color w:val="auto"/>
        </w:rPr>
      </w:pPr>
    </w:p>
    <w:p>
      <w:pPr>
        <w:spacing w:line="400" w:lineRule="exact"/>
        <w:rPr>
          <w:rFonts w:ascii="宋体" w:cs="Times New Roman"/>
          <w:color w:val="auto"/>
        </w:rPr>
      </w:pPr>
    </w:p>
    <w:p>
      <w:pPr>
        <w:spacing w:line="400" w:lineRule="exact"/>
        <w:rPr>
          <w:rFonts w:ascii="宋体" w:cs="Times New Roman"/>
          <w:color w:val="auto"/>
        </w:rPr>
      </w:pPr>
    </w:p>
    <w:p>
      <w:pPr>
        <w:spacing w:line="400" w:lineRule="exact"/>
        <w:rPr>
          <w:rFonts w:ascii="宋体" w:cs="Times New Roman"/>
          <w:color w:val="auto"/>
        </w:rPr>
      </w:pPr>
    </w:p>
    <w:p>
      <w:pPr>
        <w:spacing w:line="400" w:lineRule="exact"/>
        <w:rPr>
          <w:rFonts w:ascii="宋体" w:cs="Times New Roman"/>
          <w:color w:val="auto"/>
        </w:rPr>
      </w:pPr>
    </w:p>
    <w:p>
      <w:pPr>
        <w:spacing w:line="400" w:lineRule="exact"/>
        <w:rPr>
          <w:rFonts w:ascii="宋体" w:cs="Times New Roman"/>
          <w:color w:val="auto"/>
        </w:rPr>
      </w:pPr>
    </w:p>
    <w:p>
      <w:pPr>
        <w:spacing w:line="700" w:lineRule="exact"/>
        <w:jc w:val="center"/>
        <w:rPr>
          <w:rFonts w:ascii="宋体" w:cs="Times New Roman"/>
          <w:color w:val="auto"/>
        </w:rPr>
      </w:pPr>
    </w:p>
    <w:p>
      <w:pPr>
        <w:spacing w:line="700" w:lineRule="exact"/>
        <w:jc w:val="center"/>
        <w:rPr>
          <w:rFonts w:ascii="宋体" w:cs="Times New Roman"/>
          <w:color w:val="auto"/>
        </w:rPr>
      </w:pPr>
    </w:p>
    <w:p>
      <w:pPr>
        <w:spacing w:line="700" w:lineRule="exact"/>
        <w:jc w:val="center"/>
        <w:rPr>
          <w:rFonts w:ascii="宋体" w:cs="Times New Roman"/>
          <w:b/>
          <w:bCs/>
          <w:color w:val="auto"/>
          <w:sz w:val="24"/>
          <w:szCs w:val="24"/>
        </w:rPr>
      </w:pPr>
      <w:r>
        <w:rPr>
          <w:rFonts w:ascii="宋体" w:hAnsi="宋体" w:cs="宋体"/>
          <w:b/>
          <w:bCs/>
          <w:color w:val="auto"/>
          <w:sz w:val="24"/>
          <w:szCs w:val="24"/>
        </w:rPr>
        <w:t xml:space="preserve"> </w:t>
      </w:r>
      <w:r>
        <w:rPr>
          <w:rFonts w:hint="eastAsia" w:ascii="宋体" w:hAnsi="宋体" w:cs="宋体"/>
          <w:b/>
          <w:bCs/>
          <w:color w:val="auto"/>
          <w:sz w:val="24"/>
          <w:szCs w:val="24"/>
        </w:rPr>
        <w:t>招</w:t>
      </w:r>
      <w:r>
        <w:rPr>
          <w:rFonts w:ascii="宋体" w:hAnsi="宋体" w:cs="宋体"/>
          <w:b/>
          <w:bCs/>
          <w:color w:val="auto"/>
          <w:sz w:val="24"/>
          <w:szCs w:val="24"/>
        </w:rPr>
        <w:t xml:space="preserve"> </w:t>
      </w:r>
      <w:r>
        <w:rPr>
          <w:rFonts w:hint="eastAsia" w:ascii="宋体" w:hAnsi="宋体" w:cs="宋体"/>
          <w:b/>
          <w:bCs/>
          <w:color w:val="auto"/>
          <w:sz w:val="24"/>
          <w:szCs w:val="24"/>
        </w:rPr>
        <w:t>标</w:t>
      </w:r>
      <w:r>
        <w:rPr>
          <w:rFonts w:ascii="宋体" w:hAnsi="宋体" w:cs="宋体"/>
          <w:b/>
          <w:bCs/>
          <w:color w:val="auto"/>
          <w:sz w:val="24"/>
          <w:szCs w:val="24"/>
        </w:rPr>
        <w:t xml:space="preserve"> </w:t>
      </w:r>
      <w:r>
        <w:rPr>
          <w:rFonts w:hint="eastAsia" w:ascii="宋体" w:hAnsi="宋体" w:cs="宋体"/>
          <w:b/>
          <w:bCs/>
          <w:color w:val="auto"/>
          <w:sz w:val="24"/>
          <w:szCs w:val="24"/>
        </w:rPr>
        <w:t>人：广东华昌</w:t>
      </w:r>
      <w:r>
        <w:rPr>
          <w:rFonts w:hint="eastAsia" w:ascii="宋体" w:hAnsi="宋体" w:cs="宋体"/>
          <w:b/>
          <w:bCs/>
          <w:color w:val="auto"/>
          <w:sz w:val="24"/>
          <w:szCs w:val="24"/>
          <w:lang w:val="en-US" w:eastAsia="zh-CN"/>
        </w:rPr>
        <w:t>集团</w:t>
      </w:r>
      <w:r>
        <w:rPr>
          <w:rFonts w:hint="eastAsia" w:ascii="宋体" w:hAnsi="宋体" w:cs="宋体"/>
          <w:b/>
          <w:bCs/>
          <w:color w:val="auto"/>
          <w:sz w:val="24"/>
          <w:szCs w:val="24"/>
        </w:rPr>
        <w:t>有限公司</w:t>
      </w:r>
    </w:p>
    <w:p>
      <w:pPr>
        <w:spacing w:line="700" w:lineRule="exact"/>
        <w:jc w:val="center"/>
        <w:rPr>
          <w:rFonts w:ascii="宋体" w:cs="Times New Roman"/>
          <w:b/>
          <w:bCs/>
          <w:color w:val="auto"/>
          <w:sz w:val="24"/>
          <w:szCs w:val="24"/>
          <w:u w:val="single"/>
        </w:rPr>
      </w:pPr>
      <w:r>
        <w:rPr>
          <w:rFonts w:hint="eastAsia" w:ascii="宋体" w:hAnsi="宋体" w:cs="宋体"/>
          <w:b/>
          <w:bCs/>
          <w:color w:val="auto"/>
          <w:sz w:val="24"/>
          <w:szCs w:val="24"/>
          <w:u w:val="single"/>
          <w:lang w:val="en-US" w:eastAsia="zh-CN"/>
        </w:rPr>
        <w:t>2022</w:t>
      </w:r>
      <w:r>
        <w:rPr>
          <w:rFonts w:hint="eastAsia" w:ascii="宋体" w:hAnsi="宋体" w:cs="宋体"/>
          <w:b/>
          <w:bCs/>
          <w:color w:val="auto"/>
          <w:sz w:val="24"/>
          <w:szCs w:val="24"/>
          <w:u w:val="single"/>
        </w:rPr>
        <w:t>年</w:t>
      </w:r>
      <w:r>
        <w:rPr>
          <w:rFonts w:hint="eastAsia" w:ascii="宋体" w:hAnsi="宋体" w:cs="宋体"/>
          <w:b/>
          <w:bCs/>
          <w:color w:val="auto"/>
          <w:sz w:val="24"/>
          <w:szCs w:val="24"/>
          <w:u w:val="single"/>
          <w:lang w:val="en-US" w:eastAsia="zh-CN"/>
        </w:rPr>
        <w:t>2</w:t>
      </w:r>
      <w:r>
        <w:rPr>
          <w:rFonts w:hint="eastAsia" w:ascii="宋体" w:hAnsi="宋体" w:cs="宋体"/>
          <w:b/>
          <w:bCs/>
          <w:color w:val="auto"/>
          <w:sz w:val="24"/>
          <w:szCs w:val="24"/>
          <w:u w:val="single"/>
        </w:rPr>
        <w:t>月</w:t>
      </w:r>
      <w:r>
        <w:rPr>
          <w:rFonts w:hint="eastAsia" w:ascii="宋体" w:hAnsi="宋体" w:cs="宋体"/>
          <w:b/>
          <w:bCs/>
          <w:color w:val="auto"/>
          <w:sz w:val="24"/>
          <w:szCs w:val="24"/>
          <w:u w:val="single"/>
          <w:lang w:val="en-US" w:eastAsia="zh-CN"/>
        </w:rPr>
        <w:t>08</w:t>
      </w:r>
      <w:r>
        <w:rPr>
          <w:rFonts w:hint="eastAsia" w:ascii="宋体" w:hAnsi="宋体" w:cs="宋体"/>
          <w:b/>
          <w:bCs/>
          <w:color w:val="auto"/>
          <w:sz w:val="24"/>
          <w:szCs w:val="24"/>
          <w:u w:val="single"/>
        </w:rPr>
        <w:t>日</w:t>
      </w:r>
    </w:p>
    <w:p>
      <w:pPr>
        <w:rPr>
          <w:rFonts w:ascii="宋体" w:cs="Times New Roman"/>
          <w:color w:val="auto"/>
          <w:sz w:val="30"/>
          <w:szCs w:val="30"/>
        </w:rPr>
      </w:pPr>
    </w:p>
    <w:p>
      <w:pPr>
        <w:rPr>
          <w:rFonts w:ascii="宋体" w:cs="Times New Roman"/>
          <w:color w:val="auto"/>
          <w:sz w:val="30"/>
          <w:szCs w:val="30"/>
        </w:rPr>
      </w:pPr>
    </w:p>
    <w:p>
      <w:pPr>
        <w:pStyle w:val="2"/>
        <w:ind w:firstLine="2641" w:firstLineChars="598"/>
        <w:rPr>
          <w:rFonts w:cs="Times New Roman"/>
          <w:color w:val="auto"/>
        </w:rPr>
      </w:pPr>
    </w:p>
    <w:p>
      <w:pPr>
        <w:pStyle w:val="2"/>
        <w:ind w:firstLine="2641" w:firstLineChars="598"/>
        <w:rPr>
          <w:rFonts w:cs="Times New Roman"/>
          <w:color w:val="auto"/>
        </w:rPr>
      </w:pPr>
      <w:r>
        <w:rPr>
          <w:rFonts w:hint="eastAsia" w:cs="宋体"/>
          <w:color w:val="auto"/>
        </w:rPr>
        <w:t>目</w:t>
      </w:r>
      <w:r>
        <w:rPr>
          <w:color w:val="auto"/>
        </w:rPr>
        <w:t xml:space="preserve">        </w:t>
      </w:r>
      <w:r>
        <w:rPr>
          <w:rFonts w:hint="eastAsia" w:cs="宋体"/>
          <w:color w:val="auto"/>
        </w:rPr>
        <w:t>录</w:t>
      </w:r>
    </w:p>
    <w:p>
      <w:pPr>
        <w:spacing w:line="400" w:lineRule="exact"/>
        <w:jc w:val="left"/>
        <w:rPr>
          <w:rFonts w:ascii="宋体" w:cs="Times New Roman"/>
          <w:b/>
          <w:bCs/>
          <w:color w:val="auto"/>
          <w:sz w:val="32"/>
          <w:szCs w:val="32"/>
        </w:rPr>
      </w:pPr>
      <w:r>
        <w:rPr>
          <w:rFonts w:hint="eastAsia" w:ascii="宋体" w:hAnsi="宋体" w:cs="宋体"/>
          <w:b/>
          <w:bCs/>
          <w:color w:val="auto"/>
          <w:sz w:val="32"/>
          <w:szCs w:val="32"/>
        </w:rPr>
        <w:t>第一章</w:t>
      </w:r>
      <w:r>
        <w:rPr>
          <w:rFonts w:ascii="宋体" w:hAnsi="宋体" w:cs="宋体"/>
          <w:b/>
          <w:bCs/>
          <w:color w:val="auto"/>
          <w:sz w:val="32"/>
          <w:szCs w:val="32"/>
        </w:rPr>
        <w:t xml:space="preserve"> </w:t>
      </w:r>
      <w:r>
        <w:rPr>
          <w:rFonts w:hint="eastAsia" w:ascii="宋体" w:hAnsi="宋体" w:cs="宋体"/>
          <w:b/>
          <w:bCs/>
          <w:color w:val="auto"/>
          <w:sz w:val="32"/>
          <w:szCs w:val="32"/>
        </w:rPr>
        <w:t>投标邀请书</w:t>
      </w:r>
    </w:p>
    <w:p>
      <w:pPr>
        <w:spacing w:line="400" w:lineRule="exact"/>
        <w:jc w:val="left"/>
        <w:rPr>
          <w:rFonts w:ascii="宋体" w:cs="Times New Roman"/>
          <w:b/>
          <w:bCs/>
          <w:color w:val="auto"/>
          <w:sz w:val="32"/>
          <w:szCs w:val="32"/>
        </w:rPr>
      </w:pPr>
    </w:p>
    <w:p>
      <w:pPr>
        <w:spacing w:line="400" w:lineRule="exact"/>
        <w:jc w:val="left"/>
        <w:rPr>
          <w:rFonts w:ascii="宋体" w:cs="Times New Roman"/>
          <w:b/>
          <w:bCs/>
          <w:color w:val="auto"/>
          <w:sz w:val="32"/>
          <w:szCs w:val="32"/>
        </w:rPr>
      </w:pPr>
      <w:r>
        <w:rPr>
          <w:rFonts w:hint="eastAsia" w:ascii="宋体" w:hAnsi="宋体" w:cs="宋体"/>
          <w:b/>
          <w:bCs/>
          <w:color w:val="auto"/>
          <w:sz w:val="32"/>
          <w:szCs w:val="32"/>
        </w:rPr>
        <w:t>第二章</w:t>
      </w:r>
      <w:r>
        <w:rPr>
          <w:rFonts w:ascii="宋体" w:hAnsi="宋体" w:cs="宋体"/>
          <w:b/>
          <w:bCs/>
          <w:color w:val="auto"/>
          <w:sz w:val="32"/>
          <w:szCs w:val="32"/>
        </w:rPr>
        <w:t xml:space="preserve"> </w:t>
      </w:r>
      <w:r>
        <w:rPr>
          <w:rFonts w:hint="eastAsia" w:ascii="宋体" w:hAnsi="宋体" w:cs="宋体"/>
          <w:b/>
          <w:bCs/>
          <w:color w:val="auto"/>
          <w:sz w:val="32"/>
          <w:szCs w:val="32"/>
        </w:rPr>
        <w:t>投标人须知</w:t>
      </w:r>
      <w:r>
        <w:rPr>
          <w:rFonts w:hint="eastAsia" w:ascii="宋体" w:hAnsi="宋体" w:cs="宋体"/>
          <w:b/>
          <w:bCs/>
          <w:color w:val="auto"/>
          <w:sz w:val="32"/>
          <w:szCs w:val="32"/>
          <w:lang w:val="en-US" w:eastAsia="zh-CN"/>
        </w:rPr>
        <w:t>事项</w:t>
      </w:r>
    </w:p>
    <w:p>
      <w:pPr>
        <w:spacing w:line="400" w:lineRule="exact"/>
        <w:jc w:val="left"/>
        <w:rPr>
          <w:rFonts w:ascii="宋体" w:cs="Times New Roman"/>
          <w:b/>
          <w:bCs/>
          <w:color w:val="auto"/>
          <w:sz w:val="32"/>
          <w:szCs w:val="32"/>
        </w:rPr>
      </w:pPr>
    </w:p>
    <w:p>
      <w:pPr>
        <w:spacing w:line="400" w:lineRule="exact"/>
        <w:jc w:val="left"/>
        <w:rPr>
          <w:rFonts w:ascii="宋体" w:cs="Times New Roman"/>
          <w:b/>
          <w:bCs/>
          <w:color w:val="auto"/>
          <w:sz w:val="32"/>
          <w:szCs w:val="32"/>
        </w:rPr>
      </w:pPr>
      <w:r>
        <w:rPr>
          <w:rFonts w:hint="eastAsia" w:ascii="宋体" w:hAnsi="宋体" w:cs="宋体"/>
          <w:b/>
          <w:bCs/>
          <w:color w:val="auto"/>
          <w:sz w:val="32"/>
          <w:szCs w:val="32"/>
        </w:rPr>
        <w:t>第三章</w:t>
      </w:r>
      <w:r>
        <w:rPr>
          <w:rFonts w:ascii="宋体" w:hAnsi="宋体" w:cs="宋体"/>
          <w:b/>
          <w:bCs/>
          <w:color w:val="auto"/>
          <w:sz w:val="32"/>
          <w:szCs w:val="32"/>
        </w:rPr>
        <w:t xml:space="preserve"> </w:t>
      </w:r>
      <w:r>
        <w:rPr>
          <w:rFonts w:hint="eastAsia" w:ascii="宋体" w:hAnsi="宋体" w:cs="宋体"/>
          <w:b/>
          <w:bCs/>
          <w:color w:val="auto"/>
          <w:sz w:val="32"/>
          <w:szCs w:val="32"/>
        </w:rPr>
        <w:t>投标标的（附物资需求明细表）</w:t>
      </w:r>
    </w:p>
    <w:p>
      <w:pPr>
        <w:spacing w:line="400" w:lineRule="exact"/>
        <w:jc w:val="left"/>
        <w:rPr>
          <w:rFonts w:ascii="宋体" w:cs="Times New Roman"/>
          <w:b/>
          <w:bCs/>
          <w:color w:val="auto"/>
          <w:sz w:val="32"/>
          <w:szCs w:val="32"/>
        </w:rPr>
      </w:pPr>
    </w:p>
    <w:p>
      <w:pPr>
        <w:spacing w:line="400" w:lineRule="exact"/>
        <w:jc w:val="left"/>
        <w:rPr>
          <w:rFonts w:ascii="宋体" w:cs="Times New Roman"/>
          <w:b/>
          <w:bCs/>
          <w:color w:val="auto"/>
          <w:sz w:val="32"/>
          <w:szCs w:val="32"/>
        </w:rPr>
      </w:pPr>
      <w:r>
        <w:rPr>
          <w:rFonts w:hint="eastAsia" w:ascii="宋体" w:hAnsi="宋体" w:cs="宋体"/>
          <w:b/>
          <w:bCs/>
          <w:color w:val="auto"/>
          <w:sz w:val="32"/>
          <w:szCs w:val="32"/>
        </w:rPr>
        <w:t>第四章</w:t>
      </w:r>
      <w:r>
        <w:rPr>
          <w:rFonts w:ascii="宋体" w:hAnsi="宋体" w:cs="宋体"/>
          <w:b/>
          <w:bCs/>
          <w:color w:val="auto"/>
          <w:sz w:val="32"/>
          <w:szCs w:val="32"/>
        </w:rPr>
        <w:t xml:space="preserve">  </w:t>
      </w:r>
      <w:r>
        <w:rPr>
          <w:rFonts w:hint="eastAsia" w:ascii="宋体" w:hAnsi="宋体" w:cs="宋体"/>
          <w:b/>
          <w:bCs/>
          <w:color w:val="auto"/>
          <w:sz w:val="32"/>
          <w:szCs w:val="32"/>
        </w:rPr>
        <w:t>质量要求</w:t>
      </w:r>
    </w:p>
    <w:p>
      <w:pPr>
        <w:spacing w:line="400" w:lineRule="exact"/>
        <w:jc w:val="left"/>
        <w:rPr>
          <w:rFonts w:ascii="宋体" w:cs="Times New Roman"/>
          <w:b/>
          <w:bCs/>
          <w:color w:val="auto"/>
          <w:sz w:val="32"/>
          <w:szCs w:val="32"/>
        </w:rPr>
      </w:pPr>
    </w:p>
    <w:p>
      <w:pPr>
        <w:spacing w:line="400" w:lineRule="exact"/>
        <w:jc w:val="left"/>
        <w:rPr>
          <w:rFonts w:ascii="宋体" w:cs="Times New Roman"/>
          <w:b/>
          <w:bCs/>
          <w:color w:val="auto"/>
          <w:sz w:val="32"/>
          <w:szCs w:val="32"/>
        </w:rPr>
      </w:pPr>
      <w:r>
        <w:rPr>
          <w:rFonts w:hint="eastAsia" w:ascii="宋体" w:hAnsi="宋体" w:cs="宋体"/>
          <w:b/>
          <w:bCs/>
          <w:color w:val="auto"/>
          <w:sz w:val="32"/>
          <w:szCs w:val="32"/>
        </w:rPr>
        <w:t>第五章</w:t>
      </w:r>
      <w:r>
        <w:rPr>
          <w:rFonts w:ascii="宋体" w:hAnsi="宋体" w:cs="宋体"/>
          <w:b/>
          <w:bCs/>
          <w:color w:val="auto"/>
          <w:sz w:val="32"/>
          <w:szCs w:val="32"/>
        </w:rPr>
        <w:t xml:space="preserve">  </w:t>
      </w:r>
      <w:r>
        <w:rPr>
          <w:rFonts w:hint="eastAsia" w:ascii="宋体" w:hAnsi="宋体" w:cs="宋体"/>
          <w:b/>
          <w:bCs/>
          <w:color w:val="auto"/>
          <w:sz w:val="32"/>
          <w:szCs w:val="32"/>
        </w:rPr>
        <w:t>服务要求和检验要求</w:t>
      </w:r>
    </w:p>
    <w:p>
      <w:pPr>
        <w:widowControl/>
        <w:jc w:val="left"/>
        <w:rPr>
          <w:rFonts w:hint="eastAsia" w:ascii="宋体" w:hAnsi="宋体" w:eastAsia="宋体" w:cs="宋体"/>
          <w:b/>
          <w:bCs/>
          <w:color w:val="auto"/>
          <w:sz w:val="32"/>
          <w:szCs w:val="32"/>
        </w:rPr>
      </w:pPr>
      <w:r>
        <w:rPr>
          <w:rFonts w:ascii="宋体" w:cs="Times New Roman"/>
          <w:b/>
          <w:bCs/>
          <w:color w:val="auto"/>
          <w:sz w:val="32"/>
          <w:szCs w:val="32"/>
        </w:rPr>
        <w:br w:type="page"/>
      </w:r>
      <w:r>
        <w:rPr>
          <w:rFonts w:hint="eastAsia" w:ascii="宋体" w:hAnsi="宋体" w:eastAsia="宋体" w:cs="宋体"/>
          <w:b/>
          <w:bCs/>
          <w:color w:val="auto"/>
          <w:sz w:val="32"/>
          <w:szCs w:val="32"/>
        </w:rPr>
        <w:t>第一章 投标邀请书</w:t>
      </w:r>
    </w:p>
    <w:p>
      <w:pPr>
        <w:spacing w:line="360" w:lineRule="auto"/>
        <w:jc w:val="left"/>
        <w:rPr>
          <w:rFonts w:hint="eastAsia" w:ascii="宋体" w:hAnsi="宋体" w:eastAsia="宋体" w:cs="宋体"/>
          <w:color w:val="auto"/>
          <w:sz w:val="28"/>
          <w:szCs w:val="28"/>
        </w:rPr>
      </w:pPr>
      <w:r>
        <w:rPr>
          <w:rFonts w:hint="eastAsia" w:ascii="宋体" w:hAnsi="宋体" w:eastAsia="宋体" w:cs="宋体"/>
          <w:color w:val="auto"/>
          <w:sz w:val="28"/>
          <w:szCs w:val="28"/>
        </w:rPr>
        <w:t xml:space="preserve">  本公司现进行年度</w:t>
      </w:r>
      <w:r>
        <w:rPr>
          <w:rFonts w:hint="eastAsia" w:ascii="宋体" w:hAnsi="宋体" w:cs="宋体"/>
          <w:color w:val="auto"/>
          <w:sz w:val="28"/>
          <w:szCs w:val="28"/>
          <w:lang w:val="en-US" w:eastAsia="zh-CN"/>
        </w:rPr>
        <w:t>木纹纸</w:t>
      </w:r>
      <w:r>
        <w:rPr>
          <w:rFonts w:hint="eastAsia" w:ascii="宋体" w:hAnsi="宋体" w:eastAsia="宋体" w:cs="宋体"/>
          <w:color w:val="auto"/>
          <w:sz w:val="28"/>
          <w:szCs w:val="28"/>
        </w:rPr>
        <w:t>采购招标，邀请贵单位参与竞标。本次</w:t>
      </w:r>
      <w:r>
        <w:rPr>
          <w:rFonts w:hint="eastAsia" w:ascii="宋体" w:hAnsi="宋体" w:cs="宋体"/>
          <w:color w:val="auto"/>
          <w:sz w:val="28"/>
          <w:szCs w:val="28"/>
          <w:lang w:val="en-US" w:eastAsia="zh-CN"/>
        </w:rPr>
        <w:t>木纹纸</w:t>
      </w:r>
      <w:r>
        <w:rPr>
          <w:rFonts w:hint="eastAsia" w:ascii="宋体" w:hAnsi="宋体" w:eastAsia="宋体" w:cs="宋体"/>
          <w:color w:val="auto"/>
          <w:sz w:val="28"/>
          <w:szCs w:val="28"/>
        </w:rPr>
        <w:t>招标为集中招标，</w:t>
      </w:r>
      <w:r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  <w:t>招标单位:</w:t>
      </w:r>
      <w:r>
        <w:rPr>
          <w:rFonts w:hint="eastAsia" w:ascii="宋体" w:hAnsi="宋体" w:eastAsia="宋体" w:cs="宋体"/>
          <w:color w:val="auto"/>
          <w:sz w:val="28"/>
          <w:szCs w:val="28"/>
        </w:rPr>
        <w:t>华昌</w:t>
      </w:r>
      <w:r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  <w:t>铝业集团</w:t>
      </w:r>
      <w:r>
        <w:rPr>
          <w:rFonts w:hint="eastAsia" w:ascii="宋体" w:hAnsi="宋体" w:eastAsia="宋体" w:cs="宋体"/>
          <w:color w:val="auto"/>
          <w:sz w:val="28"/>
          <w:szCs w:val="28"/>
        </w:rPr>
        <w:t>。</w:t>
      </w:r>
    </w:p>
    <w:p>
      <w:pPr>
        <w:pStyle w:val="9"/>
        <w:numPr>
          <w:ilvl w:val="0"/>
          <w:numId w:val="1"/>
        </w:numPr>
        <w:spacing w:line="360" w:lineRule="auto"/>
        <w:ind w:left="0" w:firstLine="0" w:firstLineChars="0"/>
        <w:jc w:val="left"/>
        <w:rPr>
          <w:rFonts w:hint="eastAsia" w:ascii="宋体" w:hAnsi="宋体" w:eastAsia="宋体" w:cs="宋体"/>
          <w:color w:val="auto"/>
          <w:sz w:val="28"/>
          <w:szCs w:val="28"/>
        </w:rPr>
      </w:pPr>
      <w:r>
        <w:rPr>
          <w:rFonts w:hint="eastAsia" w:ascii="宋体" w:hAnsi="宋体" w:eastAsia="宋体" w:cs="宋体"/>
          <w:b/>
          <w:bCs/>
          <w:color w:val="auto"/>
          <w:sz w:val="28"/>
          <w:szCs w:val="28"/>
        </w:rPr>
        <w:t>招标方法</w:t>
      </w:r>
      <w:r>
        <w:rPr>
          <w:rFonts w:hint="eastAsia" w:ascii="宋体" w:hAnsi="宋体" w:eastAsia="宋体" w:cs="宋体"/>
          <w:color w:val="auto"/>
          <w:sz w:val="28"/>
          <w:szCs w:val="28"/>
        </w:rPr>
        <w:t>：本招标文件为统一版本，适用于本次参与竞标的所有公司。招标文件通过</w:t>
      </w:r>
      <w:r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  <w:t>华昌官网、公众号及相关信息资讯平台发布</w:t>
      </w:r>
      <w:r>
        <w:rPr>
          <w:rFonts w:hint="eastAsia" w:ascii="宋体" w:hAnsi="宋体" w:eastAsia="宋体" w:cs="宋体"/>
          <w:color w:val="auto"/>
          <w:sz w:val="28"/>
          <w:szCs w:val="28"/>
        </w:rPr>
        <w:t>。投标人按照招标文件要求准备投标文件。我司收到标书后，依据</w:t>
      </w:r>
      <w:r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  <w:t>评</w:t>
      </w:r>
      <w:r>
        <w:rPr>
          <w:rFonts w:hint="eastAsia" w:ascii="宋体" w:hAnsi="宋体" w:eastAsia="宋体" w:cs="宋体"/>
          <w:color w:val="auto"/>
          <w:sz w:val="28"/>
          <w:szCs w:val="28"/>
        </w:rPr>
        <w:t>标结果与</w:t>
      </w:r>
      <w:r>
        <w:rPr>
          <w:rFonts w:hint="eastAsia" w:ascii="宋体" w:hAnsi="宋体" w:eastAsia="宋体" w:cs="宋体"/>
          <w:color w:val="auto"/>
          <w:sz w:val="28"/>
          <w:szCs w:val="28"/>
          <w:lang w:eastAsia="zh-CN"/>
        </w:rPr>
        <w:t>中</w:t>
      </w:r>
      <w:r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  <w:t>标</w:t>
      </w:r>
      <w:r>
        <w:rPr>
          <w:rFonts w:hint="eastAsia" w:ascii="宋体" w:hAnsi="宋体" w:eastAsia="宋体" w:cs="宋体"/>
          <w:color w:val="auto"/>
          <w:sz w:val="28"/>
          <w:szCs w:val="28"/>
          <w:lang w:eastAsia="zh-CN"/>
        </w:rPr>
        <w:t>单位</w:t>
      </w:r>
      <w:r>
        <w:rPr>
          <w:rFonts w:hint="eastAsia" w:ascii="宋体" w:hAnsi="宋体" w:eastAsia="宋体" w:cs="宋体"/>
          <w:color w:val="auto"/>
          <w:sz w:val="28"/>
          <w:szCs w:val="28"/>
        </w:rPr>
        <w:t>签订年度采购合同。</w:t>
      </w:r>
    </w:p>
    <w:p>
      <w:pPr>
        <w:pStyle w:val="9"/>
        <w:numPr>
          <w:ilvl w:val="0"/>
          <w:numId w:val="1"/>
        </w:numPr>
        <w:spacing w:line="360" w:lineRule="auto"/>
        <w:ind w:left="0" w:firstLine="0" w:firstLineChars="0"/>
        <w:jc w:val="left"/>
        <w:rPr>
          <w:rFonts w:hint="eastAsia" w:ascii="宋体" w:hAnsi="宋体" w:eastAsia="宋体" w:cs="宋体"/>
          <w:color w:val="auto"/>
          <w:sz w:val="28"/>
          <w:szCs w:val="28"/>
        </w:rPr>
      </w:pPr>
      <w:r>
        <w:rPr>
          <w:rFonts w:hint="eastAsia" w:ascii="宋体" w:hAnsi="宋体" w:eastAsia="宋体" w:cs="宋体"/>
          <w:b/>
          <w:bCs/>
          <w:color w:val="auto"/>
          <w:sz w:val="28"/>
          <w:szCs w:val="28"/>
        </w:rPr>
        <w:t>投标标书准备：</w:t>
      </w:r>
      <w:r>
        <w:rPr>
          <w:rFonts w:hint="eastAsia" w:ascii="宋体" w:hAnsi="宋体" w:eastAsia="宋体" w:cs="宋体"/>
          <w:color w:val="auto"/>
          <w:sz w:val="28"/>
          <w:szCs w:val="28"/>
        </w:rPr>
        <w:t xml:space="preserve"> 请收到</w:t>
      </w:r>
      <w:r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  <w:t>招标信息后自行按招标要求</w:t>
      </w:r>
      <w:r>
        <w:rPr>
          <w:rFonts w:hint="eastAsia" w:ascii="宋体" w:hAnsi="宋体" w:eastAsia="宋体" w:cs="宋体"/>
          <w:color w:val="auto"/>
          <w:sz w:val="28"/>
          <w:szCs w:val="28"/>
        </w:rPr>
        <w:t>编制标书</w:t>
      </w:r>
      <w:r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  <w:t>并</w:t>
      </w:r>
      <w:r>
        <w:rPr>
          <w:rFonts w:hint="eastAsia" w:ascii="宋体" w:hAnsi="宋体" w:eastAsia="宋体" w:cs="宋体"/>
          <w:color w:val="auto"/>
          <w:sz w:val="28"/>
          <w:szCs w:val="28"/>
        </w:rPr>
        <w:t>用文件袋密封好，快递或直接</w:t>
      </w:r>
      <w:r>
        <w:rPr>
          <w:rFonts w:hint="eastAsia" w:ascii="宋体" w:hAnsi="宋体" w:eastAsia="宋体" w:cs="宋体"/>
          <w:color w:val="auto"/>
          <w:sz w:val="28"/>
          <w:szCs w:val="28"/>
          <w:lang w:eastAsia="zh-CN"/>
        </w:rPr>
        <w:t>送</w:t>
      </w:r>
      <w:r>
        <w:rPr>
          <w:rFonts w:hint="eastAsia" w:ascii="宋体" w:hAnsi="宋体" w:eastAsia="宋体" w:cs="宋体"/>
          <w:color w:val="auto"/>
          <w:sz w:val="28"/>
          <w:szCs w:val="28"/>
        </w:rPr>
        <w:t>到如下地址</w:t>
      </w:r>
      <w:r>
        <w:rPr>
          <w:rFonts w:hint="eastAsia" w:ascii="宋体" w:hAnsi="宋体" w:eastAsia="宋体" w:cs="宋体"/>
          <w:color w:val="auto"/>
          <w:sz w:val="28"/>
          <w:szCs w:val="28"/>
          <w:lang w:eastAsia="zh-CN"/>
        </w:rPr>
        <w:t>。</w:t>
      </w:r>
    </w:p>
    <w:p>
      <w:pPr>
        <w:numPr>
          <w:ilvl w:val="0"/>
          <w:numId w:val="2"/>
        </w:numPr>
        <w:spacing w:line="360" w:lineRule="auto"/>
        <w:jc w:val="left"/>
        <w:rPr>
          <w:rFonts w:hint="eastAsia" w:ascii="宋体" w:hAnsi="宋体" w:cs="宋体"/>
          <w:color w:val="auto"/>
          <w:sz w:val="28"/>
          <w:szCs w:val="28"/>
          <w:u w:val="single"/>
          <w:lang w:eastAsia="zh-CN"/>
        </w:rPr>
      </w:pPr>
      <w:r>
        <w:rPr>
          <w:rFonts w:hint="eastAsia" w:ascii="宋体" w:hAnsi="宋体" w:eastAsia="宋体" w:cs="宋体"/>
          <w:b/>
          <w:bCs/>
          <w:color w:val="auto"/>
          <w:sz w:val="28"/>
          <w:szCs w:val="28"/>
        </w:rPr>
        <w:t>收件人地址：</w:t>
      </w:r>
      <w:r>
        <w:rPr>
          <w:rFonts w:hint="eastAsia" w:ascii="宋体" w:hAnsi="宋体" w:eastAsia="宋体" w:cs="宋体"/>
          <w:color w:val="auto"/>
          <w:sz w:val="28"/>
          <w:szCs w:val="28"/>
          <w:u w:val="single"/>
        </w:rPr>
        <w:t>广东佛山市南海区狮山镇长虹岭工业园（二期）虹岭四路3号，邮编:528231，收件人:</w:t>
      </w:r>
      <w:r>
        <w:rPr>
          <w:rFonts w:hint="eastAsia" w:ascii="宋体" w:hAnsi="宋体" w:cs="宋体"/>
          <w:color w:val="auto"/>
          <w:sz w:val="28"/>
          <w:szCs w:val="28"/>
          <w:u w:val="single"/>
          <w:lang w:val="en-US" w:eastAsia="zh-CN"/>
        </w:rPr>
        <w:t>唐素娜</w:t>
      </w:r>
      <w:r>
        <w:rPr>
          <w:rFonts w:hint="eastAsia" w:ascii="宋体" w:hAnsi="宋体" w:cs="宋体"/>
          <w:color w:val="auto"/>
          <w:sz w:val="28"/>
          <w:szCs w:val="28"/>
          <w:u w:val="single"/>
          <w:lang w:eastAsia="zh-CN"/>
        </w:rPr>
        <w:t>。</w:t>
      </w:r>
    </w:p>
    <w:p>
      <w:pPr>
        <w:numPr>
          <w:ilvl w:val="0"/>
          <w:numId w:val="2"/>
        </w:numPr>
        <w:spacing w:line="360" w:lineRule="auto"/>
        <w:jc w:val="left"/>
        <w:rPr>
          <w:rFonts w:hint="eastAsia" w:ascii="宋体" w:hAnsi="宋体" w:eastAsia="宋体" w:cs="宋体"/>
          <w:b/>
          <w:bCs/>
          <w:color w:val="auto"/>
          <w:sz w:val="28"/>
          <w:szCs w:val="28"/>
        </w:rPr>
      </w:pPr>
      <w:r>
        <w:rPr>
          <w:rFonts w:hint="eastAsia" w:ascii="宋体" w:hAnsi="宋体" w:eastAsia="宋体" w:cs="宋体"/>
          <w:b/>
          <w:bCs/>
          <w:color w:val="auto"/>
          <w:sz w:val="28"/>
          <w:szCs w:val="28"/>
          <w:lang w:val="en-US" w:eastAsia="zh-CN"/>
        </w:rPr>
        <w:t>投标</w:t>
      </w:r>
      <w:r>
        <w:rPr>
          <w:rFonts w:hint="eastAsia" w:ascii="宋体" w:hAnsi="宋体" w:eastAsia="宋体" w:cs="宋体"/>
          <w:b/>
          <w:bCs/>
          <w:color w:val="auto"/>
          <w:sz w:val="28"/>
          <w:szCs w:val="28"/>
        </w:rPr>
        <w:t>时间要求：</w:t>
      </w:r>
    </w:p>
    <w:p>
      <w:pPr>
        <w:spacing w:line="360" w:lineRule="auto"/>
        <w:jc w:val="left"/>
        <w:rPr>
          <w:rFonts w:hint="eastAsia" w:ascii="宋体" w:hAnsi="宋体" w:eastAsia="宋体" w:cs="宋体"/>
          <w:color w:val="auto"/>
          <w:sz w:val="28"/>
          <w:szCs w:val="28"/>
          <w:u w:val="none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8"/>
          <w:szCs w:val="28"/>
          <w:u w:val="none"/>
          <w:lang w:val="en-US" w:eastAsia="zh-CN"/>
        </w:rPr>
        <w:t>开始时间：20</w:t>
      </w:r>
      <w:r>
        <w:rPr>
          <w:rFonts w:hint="eastAsia" w:ascii="宋体" w:hAnsi="宋体" w:eastAsia="宋体" w:cs="宋体"/>
          <w:b w:val="0"/>
          <w:bCs w:val="0"/>
          <w:color w:val="auto"/>
          <w:sz w:val="28"/>
          <w:szCs w:val="28"/>
          <w:u w:val="none"/>
          <w:lang w:val="en-US" w:eastAsia="zh-CN"/>
        </w:rPr>
        <w:t>2</w:t>
      </w:r>
      <w:r>
        <w:rPr>
          <w:rFonts w:hint="eastAsia" w:ascii="宋体" w:hAnsi="宋体" w:cs="宋体"/>
          <w:b w:val="0"/>
          <w:bCs w:val="0"/>
          <w:color w:val="auto"/>
          <w:sz w:val="28"/>
          <w:szCs w:val="28"/>
          <w:u w:val="none"/>
          <w:lang w:val="en-US" w:eastAsia="zh-CN"/>
        </w:rPr>
        <w:t>2</w:t>
      </w:r>
      <w:r>
        <w:rPr>
          <w:rFonts w:hint="eastAsia" w:ascii="宋体" w:hAnsi="宋体" w:eastAsia="宋体" w:cs="宋体"/>
          <w:b w:val="0"/>
          <w:bCs w:val="0"/>
          <w:color w:val="auto"/>
          <w:sz w:val="28"/>
          <w:szCs w:val="28"/>
          <w:u w:val="none"/>
        </w:rPr>
        <w:t>年</w:t>
      </w:r>
      <w:r>
        <w:rPr>
          <w:rFonts w:hint="eastAsia" w:ascii="宋体" w:hAnsi="宋体" w:cs="宋体"/>
          <w:b w:val="0"/>
          <w:bCs w:val="0"/>
          <w:color w:val="auto"/>
          <w:sz w:val="28"/>
          <w:szCs w:val="28"/>
          <w:u w:val="none"/>
          <w:lang w:val="en-US" w:eastAsia="zh-CN"/>
        </w:rPr>
        <w:t>2</w:t>
      </w:r>
      <w:r>
        <w:rPr>
          <w:rFonts w:hint="eastAsia" w:ascii="宋体" w:hAnsi="宋体" w:eastAsia="宋体" w:cs="宋体"/>
          <w:b w:val="0"/>
          <w:bCs w:val="0"/>
          <w:color w:val="auto"/>
          <w:sz w:val="28"/>
          <w:szCs w:val="28"/>
          <w:u w:val="none"/>
        </w:rPr>
        <w:t>月</w:t>
      </w:r>
      <w:r>
        <w:rPr>
          <w:rFonts w:hint="eastAsia" w:ascii="宋体" w:hAnsi="宋体" w:cs="宋体"/>
          <w:b w:val="0"/>
          <w:bCs w:val="0"/>
          <w:color w:val="auto"/>
          <w:sz w:val="28"/>
          <w:szCs w:val="28"/>
          <w:u w:val="none"/>
          <w:lang w:val="en-US" w:eastAsia="zh-CN"/>
        </w:rPr>
        <w:t>18</w:t>
      </w:r>
      <w:r>
        <w:rPr>
          <w:rFonts w:hint="eastAsia" w:ascii="宋体" w:hAnsi="宋体" w:eastAsia="宋体" w:cs="宋体"/>
          <w:b w:val="0"/>
          <w:bCs w:val="0"/>
          <w:color w:val="auto"/>
          <w:sz w:val="28"/>
          <w:szCs w:val="28"/>
          <w:u w:val="none"/>
        </w:rPr>
        <w:t>日</w:t>
      </w:r>
      <w:r>
        <w:rPr>
          <w:rFonts w:hint="eastAsia" w:ascii="宋体" w:hAnsi="宋体" w:eastAsia="宋体" w:cs="宋体"/>
          <w:b w:val="0"/>
          <w:bCs w:val="0"/>
          <w:color w:val="auto"/>
          <w:sz w:val="28"/>
          <w:szCs w:val="28"/>
          <w:u w:val="none"/>
          <w:lang w:val="en-US" w:eastAsia="zh-CN"/>
        </w:rPr>
        <w:t>8</w:t>
      </w:r>
      <w:r>
        <w:rPr>
          <w:rFonts w:hint="eastAsia" w:ascii="宋体" w:hAnsi="宋体" w:eastAsia="宋体" w:cs="宋体"/>
          <w:b w:val="0"/>
          <w:bCs w:val="0"/>
          <w:color w:val="auto"/>
          <w:sz w:val="28"/>
          <w:szCs w:val="28"/>
          <w:u w:val="none"/>
        </w:rPr>
        <w:t>：00时</w:t>
      </w:r>
    </w:p>
    <w:p>
      <w:pPr>
        <w:spacing w:line="360" w:lineRule="auto"/>
        <w:jc w:val="left"/>
        <w:rPr>
          <w:rFonts w:hint="eastAsia" w:ascii="宋体" w:hAnsi="宋体" w:eastAsia="宋体" w:cs="宋体"/>
          <w:color w:val="auto"/>
          <w:sz w:val="28"/>
          <w:szCs w:val="28"/>
          <w:u w:val="none"/>
        </w:rPr>
      </w:pPr>
      <w:r>
        <w:rPr>
          <w:rFonts w:hint="eastAsia" w:ascii="宋体" w:hAnsi="宋体" w:eastAsia="宋体" w:cs="宋体"/>
          <w:color w:val="auto"/>
          <w:sz w:val="28"/>
          <w:szCs w:val="28"/>
          <w:u w:val="none"/>
        </w:rPr>
        <w:t>截止时间</w:t>
      </w:r>
      <w:r>
        <w:rPr>
          <w:rFonts w:hint="eastAsia" w:ascii="宋体" w:hAnsi="宋体" w:eastAsia="宋体" w:cs="宋体"/>
          <w:color w:val="auto"/>
          <w:sz w:val="28"/>
          <w:szCs w:val="28"/>
          <w:u w:val="none"/>
          <w:lang w:eastAsia="zh-CN"/>
        </w:rPr>
        <w:t>：</w:t>
      </w:r>
      <w:r>
        <w:rPr>
          <w:rFonts w:hint="eastAsia" w:ascii="宋体" w:hAnsi="宋体" w:eastAsia="宋体" w:cs="宋体"/>
          <w:color w:val="auto"/>
          <w:sz w:val="28"/>
          <w:szCs w:val="28"/>
          <w:u w:val="none"/>
        </w:rPr>
        <w:t>20</w:t>
      </w:r>
      <w:r>
        <w:rPr>
          <w:rFonts w:hint="eastAsia" w:ascii="宋体" w:hAnsi="宋体" w:eastAsia="宋体" w:cs="宋体"/>
          <w:color w:val="auto"/>
          <w:sz w:val="28"/>
          <w:szCs w:val="28"/>
          <w:u w:val="none"/>
          <w:lang w:val="en-US" w:eastAsia="zh-CN"/>
        </w:rPr>
        <w:t>2</w:t>
      </w:r>
      <w:r>
        <w:rPr>
          <w:rFonts w:hint="eastAsia" w:ascii="宋体" w:hAnsi="宋体" w:cs="宋体"/>
          <w:color w:val="auto"/>
          <w:sz w:val="28"/>
          <w:szCs w:val="28"/>
          <w:u w:val="none"/>
          <w:lang w:val="en-US" w:eastAsia="zh-CN"/>
        </w:rPr>
        <w:t>2</w:t>
      </w:r>
      <w:r>
        <w:rPr>
          <w:rFonts w:hint="eastAsia" w:ascii="宋体" w:hAnsi="宋体" w:eastAsia="宋体" w:cs="宋体"/>
          <w:color w:val="auto"/>
          <w:sz w:val="28"/>
          <w:szCs w:val="28"/>
          <w:u w:val="none"/>
        </w:rPr>
        <w:t>年</w:t>
      </w:r>
      <w:r>
        <w:rPr>
          <w:rFonts w:hint="eastAsia" w:ascii="宋体" w:hAnsi="宋体" w:cs="宋体"/>
          <w:color w:val="auto"/>
          <w:sz w:val="28"/>
          <w:szCs w:val="28"/>
          <w:u w:val="none"/>
          <w:lang w:val="en-US" w:eastAsia="zh-CN"/>
        </w:rPr>
        <w:t>2</w:t>
      </w:r>
      <w:r>
        <w:rPr>
          <w:rFonts w:hint="eastAsia" w:ascii="宋体" w:hAnsi="宋体" w:eastAsia="宋体" w:cs="宋体"/>
          <w:color w:val="auto"/>
          <w:sz w:val="28"/>
          <w:szCs w:val="28"/>
          <w:u w:val="none"/>
        </w:rPr>
        <w:t>月</w:t>
      </w:r>
      <w:r>
        <w:rPr>
          <w:rFonts w:hint="eastAsia" w:ascii="宋体" w:hAnsi="宋体" w:cs="宋体"/>
          <w:color w:val="auto"/>
          <w:sz w:val="28"/>
          <w:szCs w:val="28"/>
          <w:u w:val="none"/>
          <w:lang w:val="en-US" w:eastAsia="zh-CN"/>
        </w:rPr>
        <w:t>28</w:t>
      </w:r>
      <w:r>
        <w:rPr>
          <w:rFonts w:hint="eastAsia" w:ascii="宋体" w:hAnsi="宋体" w:eastAsia="宋体" w:cs="宋体"/>
          <w:color w:val="auto"/>
          <w:sz w:val="28"/>
          <w:szCs w:val="28"/>
          <w:u w:val="none"/>
        </w:rPr>
        <w:t>日17:00</w:t>
      </w:r>
      <w:r>
        <w:rPr>
          <w:rFonts w:hint="eastAsia" w:ascii="宋体" w:hAnsi="宋体" w:eastAsia="宋体" w:cs="宋体"/>
          <w:color w:val="auto"/>
          <w:sz w:val="28"/>
          <w:szCs w:val="28"/>
          <w:u w:val="none"/>
          <w:lang w:val="en-US" w:eastAsia="zh-CN"/>
        </w:rPr>
        <w:t>时</w:t>
      </w:r>
      <w:r>
        <w:rPr>
          <w:rFonts w:hint="eastAsia" w:ascii="宋体" w:hAnsi="宋体" w:eastAsia="宋体" w:cs="宋体"/>
          <w:color w:val="auto"/>
          <w:sz w:val="28"/>
          <w:szCs w:val="28"/>
          <w:u w:val="none"/>
        </w:rPr>
        <w:t>。</w:t>
      </w:r>
    </w:p>
    <w:p>
      <w:pPr>
        <w:spacing w:line="360" w:lineRule="auto"/>
        <w:jc w:val="left"/>
        <w:rPr>
          <w:rFonts w:hint="eastAsia" w:ascii="宋体" w:hAnsi="宋体" w:eastAsia="宋体" w:cs="宋体"/>
          <w:color w:val="auto"/>
          <w:sz w:val="28"/>
          <w:szCs w:val="28"/>
          <w:u w:val="none"/>
        </w:rPr>
      </w:pPr>
      <w:r>
        <w:rPr>
          <w:rFonts w:hint="eastAsia" w:ascii="宋体" w:hAnsi="宋体" w:eastAsia="宋体" w:cs="宋体"/>
          <w:color w:val="auto"/>
          <w:sz w:val="28"/>
          <w:szCs w:val="28"/>
          <w:u w:val="none"/>
        </w:rPr>
        <w:t>在规定时间内，竞标单位未能送达标书，视为自动弃标。</w:t>
      </w:r>
    </w:p>
    <w:p>
      <w:pPr>
        <w:spacing w:line="360" w:lineRule="auto"/>
        <w:jc w:val="left"/>
        <w:rPr>
          <w:rFonts w:hint="eastAsia" w:ascii="宋体" w:hAnsi="宋体" w:eastAsia="宋体" w:cs="宋体"/>
          <w:color w:val="auto"/>
          <w:sz w:val="28"/>
          <w:szCs w:val="28"/>
        </w:rPr>
      </w:pPr>
      <w:r>
        <w:rPr>
          <w:rFonts w:hint="eastAsia" w:ascii="宋体" w:hAnsi="宋体" w:eastAsia="宋体" w:cs="宋体"/>
          <w:color w:val="auto"/>
          <w:sz w:val="28"/>
          <w:szCs w:val="28"/>
        </w:rPr>
        <w:t>5.</w:t>
      </w:r>
      <w:r>
        <w:rPr>
          <w:rFonts w:hint="eastAsia" w:ascii="宋体" w:hAnsi="宋体" w:eastAsia="宋体" w:cs="宋体"/>
          <w:b/>
          <w:bCs/>
          <w:color w:val="auto"/>
          <w:sz w:val="28"/>
          <w:szCs w:val="28"/>
        </w:rPr>
        <w:t>招标负责人：</w:t>
      </w:r>
    </w:p>
    <w:p>
      <w:pPr>
        <w:spacing w:line="360" w:lineRule="auto"/>
        <w:ind w:firstLine="691" w:firstLineChars="247"/>
        <w:jc w:val="left"/>
        <w:rPr>
          <w:rFonts w:hint="eastAsia" w:ascii="宋体" w:hAnsi="宋体" w:eastAsia="宋体" w:cs="宋体"/>
          <w:color w:val="auto"/>
          <w:sz w:val="28"/>
          <w:szCs w:val="28"/>
        </w:rPr>
      </w:pPr>
      <w:r>
        <w:rPr>
          <w:rFonts w:hint="eastAsia" w:ascii="宋体" w:hAnsi="宋体" w:eastAsia="宋体" w:cs="宋体"/>
          <w:color w:val="auto"/>
          <w:sz w:val="28"/>
          <w:szCs w:val="28"/>
        </w:rPr>
        <w:t>在准备投标标书过程中，如有疑问请联系本次招标负责人：</w:t>
      </w:r>
    </w:p>
    <w:p>
      <w:pPr>
        <w:widowControl/>
        <w:spacing w:line="360" w:lineRule="auto"/>
        <w:rPr>
          <w:rFonts w:hint="eastAsia" w:ascii="宋体" w:hAnsi="宋体" w:eastAsia="宋体" w:cs="宋体"/>
          <w:b/>
          <w:bCs/>
          <w:color w:val="auto"/>
          <w:sz w:val="24"/>
          <w:szCs w:val="24"/>
        </w:rPr>
      </w:pPr>
    </w:p>
    <w:p>
      <w:pPr>
        <w:numPr>
          <w:numId w:val="0"/>
        </w:numPr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  <w:t>潘惠华13927750023、李明明13580455827、</w:t>
      </w:r>
      <w:r>
        <w:rPr>
          <w:rFonts w:hint="eastAsia" w:ascii="宋体" w:hAnsi="宋体" w:cs="宋体"/>
          <w:b w:val="0"/>
          <w:i w:val="0"/>
          <w:color w:val="222222"/>
          <w:spacing w:val="0"/>
          <w:sz w:val="28"/>
          <w:szCs w:val="28"/>
          <w:shd w:val="clear" w:color="auto" w:fill="FFFFFF"/>
          <w:lang w:val="en-US" w:eastAsia="zh-CN"/>
        </w:rPr>
        <w:t xml:space="preserve">唐素娜  </w:t>
      </w:r>
      <w:r>
        <w:rPr>
          <w:rFonts w:hint="eastAsia"/>
          <w:sz w:val="28"/>
          <w:szCs w:val="28"/>
        </w:rPr>
        <w:t>13925409936</w:t>
      </w:r>
      <w:r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  <w:t>、</w:t>
      </w:r>
    </w:p>
    <w:p>
      <w:pPr>
        <w:numPr>
          <w:numId w:val="0"/>
        </w:numPr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</w:pPr>
    </w:p>
    <w:p>
      <w:pPr>
        <w:numPr>
          <w:numId w:val="0"/>
        </w:numPr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</w:pPr>
    </w:p>
    <w:p>
      <w:pPr>
        <w:spacing w:line="360" w:lineRule="auto"/>
        <w:ind w:firstLine="274" w:firstLineChars="98"/>
        <w:jc w:val="left"/>
        <w:rPr>
          <w:rFonts w:hint="eastAsia" w:ascii="宋体" w:hAnsi="宋体" w:eastAsia="宋体" w:cs="宋体"/>
          <w:color w:val="auto"/>
          <w:sz w:val="28"/>
          <w:szCs w:val="28"/>
        </w:rPr>
      </w:pPr>
    </w:p>
    <w:p>
      <w:pPr>
        <w:spacing w:line="360" w:lineRule="auto"/>
        <w:ind w:firstLine="274" w:firstLineChars="98"/>
        <w:jc w:val="left"/>
        <w:rPr>
          <w:rFonts w:hint="eastAsia" w:ascii="宋体" w:hAnsi="宋体" w:eastAsia="宋体" w:cs="宋体"/>
          <w:color w:val="auto"/>
          <w:sz w:val="28"/>
          <w:szCs w:val="28"/>
        </w:rPr>
      </w:pPr>
      <w:r>
        <w:rPr>
          <w:rFonts w:hint="eastAsia" w:ascii="宋体" w:hAnsi="宋体" w:eastAsia="宋体" w:cs="宋体"/>
          <w:color w:val="auto"/>
          <w:sz w:val="28"/>
          <w:szCs w:val="28"/>
        </w:rPr>
        <w:t xml:space="preserve">  </w:t>
      </w:r>
    </w:p>
    <w:p>
      <w:pPr>
        <w:spacing w:line="400" w:lineRule="exact"/>
        <w:jc w:val="left"/>
        <w:rPr>
          <w:rFonts w:hint="eastAsia" w:ascii="宋体" w:hAnsi="宋体" w:eastAsia="宋体" w:cs="宋体"/>
          <w:color w:val="auto"/>
          <w:sz w:val="28"/>
          <w:szCs w:val="28"/>
        </w:rPr>
      </w:pPr>
      <w:r>
        <w:rPr>
          <w:rFonts w:hint="eastAsia" w:ascii="宋体" w:hAnsi="宋体" w:eastAsia="宋体" w:cs="宋体"/>
          <w:b/>
          <w:bCs/>
          <w:color w:val="auto"/>
          <w:sz w:val="32"/>
          <w:szCs w:val="32"/>
        </w:rPr>
        <w:t>第二章 投标人须</w:t>
      </w:r>
      <w:r>
        <w:rPr>
          <w:rFonts w:hint="eastAsia" w:ascii="宋体" w:hAnsi="宋体" w:eastAsia="宋体" w:cs="宋体"/>
          <w:b/>
          <w:bCs/>
          <w:color w:val="auto"/>
          <w:sz w:val="32"/>
          <w:szCs w:val="32"/>
          <w:lang w:eastAsia="zh-CN"/>
        </w:rPr>
        <w:t>知</w:t>
      </w:r>
      <w:r>
        <w:rPr>
          <w:rFonts w:hint="eastAsia" w:ascii="宋体" w:hAnsi="宋体" w:eastAsia="宋体" w:cs="宋体"/>
          <w:b/>
          <w:bCs/>
          <w:color w:val="auto"/>
          <w:sz w:val="32"/>
          <w:szCs w:val="32"/>
          <w:lang w:val="en-US" w:eastAsia="zh-CN"/>
        </w:rPr>
        <w:t>事项</w:t>
      </w:r>
    </w:p>
    <w:p>
      <w:pPr>
        <w:spacing w:line="400" w:lineRule="exact"/>
        <w:jc w:val="left"/>
        <w:rPr>
          <w:rFonts w:hint="eastAsia" w:ascii="宋体" w:hAnsi="宋体" w:eastAsia="宋体" w:cs="宋体"/>
          <w:color w:val="auto"/>
          <w:sz w:val="28"/>
          <w:szCs w:val="28"/>
        </w:rPr>
      </w:pPr>
    </w:p>
    <w:tbl>
      <w:tblPr>
        <w:tblW w:w="9606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667"/>
        <w:gridCol w:w="5939"/>
      </w:tblGrid>
      <w:tr>
        <w:trPr>
          <w:jc w:val="center"/>
        </w:trPr>
        <w:tc>
          <w:tcPr>
            <w:tcW w:w="36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pacing w:line="440" w:lineRule="exact"/>
              <w:jc w:val="center"/>
              <w:textAlignment w:val="baseline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条  款  名  称</w:t>
            </w:r>
          </w:p>
        </w:tc>
        <w:tc>
          <w:tcPr>
            <w:tcW w:w="59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pacing w:line="440" w:lineRule="exact"/>
              <w:jc w:val="center"/>
              <w:textAlignment w:val="baseline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编  列  内  容</w:t>
            </w:r>
          </w:p>
        </w:tc>
      </w:tr>
      <w:tr>
        <w:trPr>
          <w:jc w:val="center"/>
        </w:trPr>
        <w:tc>
          <w:tcPr>
            <w:tcW w:w="36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pacing w:line="440" w:lineRule="exact"/>
              <w:jc w:val="center"/>
              <w:textAlignment w:val="baseline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招标编号</w:t>
            </w:r>
          </w:p>
        </w:tc>
        <w:tc>
          <w:tcPr>
            <w:tcW w:w="59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numId w:val="0"/>
              </w:numPr>
              <w:ind w:firstLine="2240" w:firstLineChars="800"/>
              <w:rPr>
                <w:rFonts w:hint="eastAsia" w:ascii="宋体" w:hAnsi="宋体" w:eastAsia="宋体" w:cs="宋体"/>
                <w:color w:val="auto"/>
                <w:sz w:val="28"/>
                <w:szCs w:val="28"/>
                <w:u w:val="single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  <w:u w:val="single"/>
                <w:lang w:val="en-US" w:eastAsia="zh-CN"/>
              </w:rPr>
              <w:t>HCCGZB2</w:t>
            </w:r>
            <w:r>
              <w:rPr>
                <w:rFonts w:hint="eastAsia" w:ascii="宋体" w:hAnsi="宋体" w:cs="宋体"/>
                <w:color w:val="auto"/>
                <w:sz w:val="28"/>
                <w:szCs w:val="28"/>
                <w:u w:val="single"/>
                <w:lang w:val="en-US" w:eastAsia="zh-CN"/>
              </w:rPr>
              <w:t>2</w:t>
            </w: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  <w:u w:val="single"/>
                <w:lang w:val="en-US" w:eastAsia="zh-CN"/>
              </w:rPr>
              <w:t>0</w:t>
            </w:r>
            <w:r>
              <w:rPr>
                <w:rFonts w:hint="eastAsia" w:ascii="宋体" w:hAnsi="宋体" w:cs="宋体"/>
                <w:color w:val="auto"/>
                <w:sz w:val="28"/>
                <w:szCs w:val="28"/>
                <w:u w:val="single"/>
                <w:lang w:val="en-US" w:eastAsia="zh-CN"/>
              </w:rPr>
              <w:t>12</w:t>
            </w:r>
          </w:p>
        </w:tc>
      </w:tr>
      <w:tr>
        <w:trPr>
          <w:trHeight w:val="206" w:hRule="atLeast"/>
          <w:jc w:val="center"/>
        </w:trPr>
        <w:tc>
          <w:tcPr>
            <w:tcW w:w="36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pacing w:line="440" w:lineRule="exact"/>
              <w:jc w:val="center"/>
              <w:textAlignment w:val="baseline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项目名称</w:t>
            </w:r>
          </w:p>
        </w:tc>
        <w:tc>
          <w:tcPr>
            <w:tcW w:w="59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pacing w:line="440" w:lineRule="exact"/>
              <w:jc w:val="center"/>
              <w:textAlignment w:val="baseline"/>
              <w:rPr>
                <w:rFonts w:hint="eastAsia" w:ascii="宋体" w:hAnsi="宋体" w:eastAsia="宋体" w:cs="宋体"/>
                <w:color w:val="auto"/>
                <w:sz w:val="28"/>
                <w:szCs w:val="28"/>
                <w:u w:val="single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 w:val="28"/>
                <w:szCs w:val="28"/>
                <w:u w:val="single"/>
                <w:lang w:val="en-US" w:eastAsia="zh-CN"/>
              </w:rPr>
              <w:t>木纹纸</w:t>
            </w:r>
          </w:p>
        </w:tc>
      </w:tr>
      <w:tr>
        <w:trPr>
          <w:jc w:val="center"/>
        </w:trPr>
        <w:tc>
          <w:tcPr>
            <w:tcW w:w="36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pacing w:line="440" w:lineRule="exact"/>
              <w:jc w:val="center"/>
              <w:textAlignment w:val="baseline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招标人</w:t>
            </w:r>
          </w:p>
        </w:tc>
        <w:tc>
          <w:tcPr>
            <w:tcW w:w="59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pacing w:line="440" w:lineRule="exact"/>
              <w:textAlignment w:val="baseline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名 称：广东华昌</w:t>
            </w:r>
            <w:r>
              <w:rPr>
                <w:rFonts w:hint="eastAsia" w:ascii="宋体" w:hAnsi="宋体" w:cs="宋体"/>
                <w:color w:val="auto"/>
                <w:sz w:val="28"/>
                <w:szCs w:val="28"/>
                <w:lang w:val="en-US" w:eastAsia="zh-CN"/>
              </w:rPr>
              <w:t>集团</w:t>
            </w: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有限公司</w:t>
            </w:r>
          </w:p>
          <w:p>
            <w:pPr>
              <w:adjustRightInd w:val="0"/>
              <w:spacing w:line="440" w:lineRule="exact"/>
              <w:textAlignment w:val="baseline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地 址：广东佛山市南海区狮山镇长虹岭工业园（二期）虹岭四路3号</w:t>
            </w:r>
          </w:p>
          <w:p>
            <w:pPr>
              <w:numPr>
                <w:numId w:val="0"/>
              </w:numPr>
              <w:rPr>
                <w:rFonts w:hint="eastAsia" w:ascii="宋体" w:hAnsi="宋体" w:eastAsia="宋体" w:cs="宋体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i w:val="0"/>
                <w:color w:val="222222"/>
                <w:spacing w:val="0"/>
                <w:sz w:val="28"/>
                <w:szCs w:val="28"/>
                <w:shd w:val="clear" w:color="auto" w:fill="FFFFFF"/>
                <w:lang w:val="en-US" w:eastAsia="zh-CN"/>
              </w:rPr>
              <w:t xml:space="preserve">唐素娜  </w:t>
            </w:r>
            <w:r>
              <w:rPr>
                <w:rFonts w:hint="eastAsia"/>
                <w:sz w:val="28"/>
                <w:szCs w:val="28"/>
              </w:rPr>
              <w:t>13925409936</w:t>
            </w: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  <w:lang w:val="en-US" w:eastAsia="zh-CN"/>
              </w:rPr>
              <w:t>、、李明明13580455827、   潘惠华13927750023。</w:t>
            </w:r>
          </w:p>
          <w:p>
            <w:pPr>
              <w:adjustRightInd w:val="0"/>
              <w:spacing w:line="440" w:lineRule="exact"/>
              <w:textAlignment w:val="baseline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传  真：0757-</w:t>
            </w: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  <w:lang w:val="en-US" w:eastAsia="zh-CN"/>
              </w:rPr>
              <w:t>81827052</w:t>
            </w:r>
          </w:p>
        </w:tc>
      </w:tr>
      <w:tr>
        <w:trPr>
          <w:jc w:val="center"/>
        </w:trPr>
        <w:tc>
          <w:tcPr>
            <w:tcW w:w="36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pacing w:line="440" w:lineRule="exact"/>
              <w:jc w:val="center"/>
              <w:textAlignment w:val="baseline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投标人应具备承担本招标物资生产供应能力</w:t>
            </w:r>
          </w:p>
        </w:tc>
        <w:tc>
          <w:tcPr>
            <w:tcW w:w="59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pacing w:line="440" w:lineRule="exact"/>
              <w:textAlignment w:val="baseline"/>
              <w:rPr>
                <w:rFonts w:hint="eastAsia" w:ascii="宋体" w:hAnsi="宋体" w:eastAsia="宋体" w:cs="宋体"/>
                <w:color w:val="auto"/>
                <w:sz w:val="28"/>
                <w:szCs w:val="28"/>
                <w:u w:val="single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资格条件：</w:t>
            </w: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  <w:u w:val="single"/>
              </w:rPr>
              <w:t>投标者必须是采用有中华人民共和国注册单位。具备铝合金建筑型材专用</w:t>
            </w:r>
            <w:r>
              <w:rPr>
                <w:rFonts w:hint="eastAsia" w:ascii="宋体" w:hAnsi="宋体" w:cs="宋体"/>
                <w:color w:val="auto"/>
                <w:sz w:val="28"/>
                <w:szCs w:val="28"/>
                <w:u w:val="single"/>
                <w:lang w:val="en-US" w:eastAsia="zh-CN"/>
              </w:rPr>
              <w:t>木纹纸</w:t>
            </w: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  <w:u w:val="single"/>
                <w:lang w:val="en-US" w:eastAsia="zh-CN"/>
              </w:rPr>
              <w:t>的</w:t>
            </w: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  <w:u w:val="single"/>
              </w:rPr>
              <w:t>供货能力，并符合招标单位有关要求的法人资格单位。</w:t>
            </w:r>
          </w:p>
        </w:tc>
      </w:tr>
      <w:tr>
        <w:trPr>
          <w:trHeight w:val="171" w:hRule="atLeast"/>
          <w:jc w:val="center"/>
        </w:trPr>
        <w:tc>
          <w:tcPr>
            <w:tcW w:w="36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pacing w:line="440" w:lineRule="exact"/>
              <w:jc w:val="center"/>
              <w:textAlignment w:val="baseline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投标保证金</w:t>
            </w:r>
          </w:p>
        </w:tc>
        <w:tc>
          <w:tcPr>
            <w:tcW w:w="59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pacing w:line="440" w:lineRule="exact"/>
              <w:ind w:left="840" w:hanging="780" w:hangingChars="300"/>
              <w:textAlignment w:val="baseline"/>
              <w:rPr>
                <w:rFonts w:hint="eastAsia" w:ascii="宋体" w:hAnsi="宋体" w:eastAsia="宋体" w:cs="宋体"/>
                <w:color w:val="auto"/>
                <w:sz w:val="26"/>
                <w:szCs w:val="26"/>
              </w:rPr>
            </w:pPr>
            <w:r>
              <w:rPr>
                <w:rFonts w:hint="eastAsia" w:ascii="宋体" w:hAnsi="宋体" w:eastAsia="宋体" w:cs="宋体"/>
                <w:color w:val="auto"/>
                <w:sz w:val="26"/>
                <w:szCs w:val="26"/>
              </w:rPr>
              <w:t>1、</w:t>
            </w: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投标保证金的形式</w:t>
            </w:r>
            <w:r>
              <w:rPr>
                <w:rFonts w:hint="eastAsia" w:ascii="宋体" w:hAnsi="宋体" w:eastAsia="宋体" w:cs="宋体"/>
                <w:color w:val="auto"/>
                <w:sz w:val="26"/>
                <w:szCs w:val="26"/>
              </w:rPr>
              <w:t>：银行汇款</w:t>
            </w:r>
          </w:p>
          <w:p>
            <w:pPr>
              <w:adjustRightInd w:val="0"/>
              <w:spacing w:line="440" w:lineRule="exact"/>
              <w:textAlignment w:val="baseline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2、投标保证金的金额：投标保证金</w:t>
            </w: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  <w:lang w:val="en-US" w:eastAsia="zh-CN"/>
              </w:rPr>
              <w:t>:</w:t>
            </w:r>
            <w:r>
              <w:rPr>
                <w:rFonts w:hint="eastAsia" w:ascii="宋体" w:hAnsi="宋体" w:cs="宋体"/>
                <w:color w:val="auto"/>
                <w:sz w:val="28"/>
                <w:szCs w:val="28"/>
                <w:u w:val="single"/>
                <w:lang w:val="en-US" w:eastAsia="zh-CN"/>
              </w:rPr>
              <w:t>贰</w:t>
            </w: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万元</w:t>
            </w:r>
          </w:p>
          <w:p>
            <w:pPr>
              <w:adjustRightInd w:val="0"/>
              <w:spacing w:line="440" w:lineRule="exact"/>
              <w:textAlignment w:val="baseline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3、银行汇款</w:t>
            </w:r>
          </w:p>
          <w:p>
            <w:pPr>
              <w:adjustRightInd w:val="0"/>
              <w:spacing w:line="440" w:lineRule="exact"/>
              <w:ind w:firstLine="560" w:firstLineChars="200"/>
              <w:textAlignment w:val="baseline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需将投标保证金电汇至指定账号（具体银行信息如下），同时须在汇款单据上注明招标编号及名称。投标人必须保证投标保证金在投标截止时间前即开标时间前到账，</w:t>
            </w:r>
          </w:p>
          <w:p>
            <w:pPr>
              <w:spacing w:line="500" w:lineRule="exact"/>
              <w:jc w:val="left"/>
              <w:rPr>
                <w:rFonts w:hint="eastAsia" w:ascii="宋体" w:hAnsi="宋体" w:eastAsia="宋体" w:cs="宋体"/>
                <w:b w:val="0"/>
                <w:bCs w:val="0"/>
                <w:color w:val="auto"/>
                <w:sz w:val="26"/>
                <w:szCs w:val="2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8"/>
                <w:szCs w:val="28"/>
              </w:rPr>
              <w:t>户名称：广东华昌</w:t>
            </w:r>
            <w:r>
              <w:rPr>
                <w:rFonts w:hint="eastAsia" w:ascii="宋体" w:hAnsi="宋体" w:cs="宋体"/>
                <w:b w:val="0"/>
                <w:bCs w:val="0"/>
                <w:color w:val="auto"/>
                <w:sz w:val="28"/>
                <w:szCs w:val="28"/>
                <w:lang w:val="en-US" w:eastAsia="zh-CN"/>
              </w:rPr>
              <w:t>集团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8"/>
                <w:szCs w:val="28"/>
              </w:rPr>
              <w:t xml:space="preserve">有限公司 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6"/>
                <w:szCs w:val="26"/>
              </w:rPr>
              <w:t xml:space="preserve">    </w:t>
            </w:r>
          </w:p>
          <w:p>
            <w:pPr>
              <w:spacing w:line="500" w:lineRule="exact"/>
              <w:rPr>
                <w:rFonts w:hint="eastAsia" w:ascii="宋体" w:hAnsi="宋体" w:eastAsia="宋体" w:cs="宋体"/>
                <w:b w:val="0"/>
                <w:bCs w:val="0"/>
                <w:color w:val="auto"/>
                <w:sz w:val="26"/>
                <w:szCs w:val="2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6"/>
                <w:szCs w:val="26"/>
              </w:rPr>
              <w:t xml:space="preserve">开户银行：广发银行股份有限公司佛山城南支行  </w:t>
            </w:r>
          </w:p>
          <w:p>
            <w:pPr>
              <w:spacing w:line="500" w:lineRule="exact"/>
              <w:rPr>
                <w:rFonts w:hint="eastAsia" w:ascii="宋体" w:hAnsi="宋体" w:eastAsia="宋体" w:cs="宋体"/>
                <w:b w:val="0"/>
                <w:bCs w:val="0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8"/>
                <w:szCs w:val="28"/>
              </w:rPr>
              <w:t>银行账户：9550 8800 4180 7900 181</w:t>
            </w:r>
          </w:p>
          <w:p>
            <w:pPr>
              <w:adjustRightInd w:val="0"/>
              <w:spacing w:line="440" w:lineRule="exact"/>
              <w:textAlignment w:val="baseline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</w:p>
        </w:tc>
      </w:tr>
      <w:tr>
        <w:trPr>
          <w:jc w:val="center"/>
        </w:trPr>
        <w:tc>
          <w:tcPr>
            <w:tcW w:w="36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pacing w:line="440" w:lineRule="exact"/>
              <w:jc w:val="center"/>
              <w:textAlignment w:val="baseline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签字或盖章要求</w:t>
            </w:r>
          </w:p>
        </w:tc>
        <w:tc>
          <w:tcPr>
            <w:tcW w:w="59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pacing w:line="440" w:lineRule="exact"/>
              <w:textAlignment w:val="baseline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法定代表人或其委托代理人签字并盖单位章</w:t>
            </w:r>
          </w:p>
        </w:tc>
      </w:tr>
      <w:tr>
        <w:trPr>
          <w:jc w:val="center"/>
        </w:trPr>
        <w:tc>
          <w:tcPr>
            <w:tcW w:w="36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pacing w:line="440" w:lineRule="exact"/>
              <w:jc w:val="center"/>
              <w:textAlignment w:val="baseline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装订要求</w:t>
            </w:r>
          </w:p>
        </w:tc>
        <w:tc>
          <w:tcPr>
            <w:tcW w:w="59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pacing w:line="440" w:lineRule="exact"/>
              <w:textAlignment w:val="baseline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投标文件只需一份正本装订成册</w:t>
            </w:r>
          </w:p>
        </w:tc>
      </w:tr>
      <w:tr>
        <w:trPr>
          <w:trHeight w:val="1014" w:hRule="atLeast"/>
          <w:jc w:val="center"/>
        </w:trPr>
        <w:tc>
          <w:tcPr>
            <w:tcW w:w="36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pacing w:line="440" w:lineRule="exact"/>
              <w:jc w:val="center"/>
              <w:textAlignment w:val="baseline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封套上写明</w:t>
            </w:r>
          </w:p>
        </w:tc>
        <w:tc>
          <w:tcPr>
            <w:tcW w:w="59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pacing w:line="440" w:lineRule="exact"/>
              <w:textAlignment w:val="baseline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招标项目名称、招标编号和投标人全称，注明投哪些分公司，密封处应有密封章</w:t>
            </w:r>
          </w:p>
        </w:tc>
      </w:tr>
      <w:tr>
        <w:trPr>
          <w:jc w:val="center"/>
        </w:trPr>
        <w:tc>
          <w:tcPr>
            <w:tcW w:w="36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pacing w:line="440" w:lineRule="exact"/>
              <w:jc w:val="center"/>
              <w:textAlignment w:val="baseline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递交投标文件地点</w:t>
            </w:r>
          </w:p>
        </w:tc>
        <w:tc>
          <w:tcPr>
            <w:tcW w:w="59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pacing w:line="440" w:lineRule="exact"/>
              <w:textAlignment w:val="baseline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广东佛山市南海区狮山镇长虹岭工业园（二期）虹岭四路3号</w:t>
            </w:r>
          </w:p>
        </w:tc>
      </w:tr>
      <w:tr>
        <w:trPr>
          <w:jc w:val="center"/>
        </w:trPr>
        <w:tc>
          <w:tcPr>
            <w:tcW w:w="36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pacing w:line="440" w:lineRule="exact"/>
              <w:jc w:val="center"/>
              <w:textAlignment w:val="baseline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是否退还投标文件</w:t>
            </w:r>
          </w:p>
        </w:tc>
        <w:tc>
          <w:tcPr>
            <w:tcW w:w="59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topLinePunct w:val="1"/>
              <w:adjustRightInd w:val="0"/>
              <w:spacing w:line="400" w:lineRule="exact"/>
              <w:textAlignment w:val="baseline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  <w:bdr w:val="single" w:color="auto" w:sz="4" w:space="0"/>
              </w:rPr>
              <w:t>√</w:t>
            </w: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否</w:t>
            </w:r>
          </w:p>
          <w:p>
            <w:pPr>
              <w:adjustRightInd w:val="0"/>
              <w:spacing w:line="440" w:lineRule="exact"/>
              <w:textAlignment w:val="baseline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□是</w:t>
            </w:r>
          </w:p>
        </w:tc>
      </w:tr>
      <w:tr>
        <w:trPr>
          <w:trHeight w:val="1006" w:hRule="atLeast"/>
          <w:jc w:val="center"/>
        </w:trPr>
        <w:tc>
          <w:tcPr>
            <w:tcW w:w="3667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pacing w:line="440" w:lineRule="exact"/>
              <w:jc w:val="center"/>
              <w:textAlignment w:val="baseline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开标时间和地点</w:t>
            </w:r>
          </w:p>
        </w:tc>
        <w:tc>
          <w:tcPr>
            <w:tcW w:w="5939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pacing w:line="440" w:lineRule="exact"/>
              <w:textAlignment w:val="baseline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开标时间：招标方另行安排</w:t>
            </w:r>
          </w:p>
          <w:p>
            <w:pPr>
              <w:adjustRightInd w:val="0"/>
              <w:spacing w:line="440" w:lineRule="exact"/>
              <w:textAlignment w:val="baseline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开标地点：广东华昌</w:t>
            </w:r>
            <w:r>
              <w:rPr>
                <w:rFonts w:hint="eastAsia" w:ascii="宋体" w:hAnsi="宋体" w:cs="宋体"/>
                <w:color w:val="auto"/>
                <w:sz w:val="28"/>
                <w:szCs w:val="28"/>
                <w:lang w:val="en-US" w:eastAsia="zh-CN"/>
              </w:rPr>
              <w:t>集团</w:t>
            </w: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有限公司</w:t>
            </w:r>
          </w:p>
        </w:tc>
      </w:tr>
      <w:tr>
        <w:trPr>
          <w:jc w:val="center"/>
        </w:trPr>
        <w:tc>
          <w:tcPr>
            <w:tcW w:w="3667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pacing w:line="440" w:lineRule="exact"/>
              <w:jc w:val="center"/>
              <w:textAlignment w:val="baseline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开标程序</w:t>
            </w:r>
          </w:p>
        </w:tc>
        <w:tc>
          <w:tcPr>
            <w:tcW w:w="5939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pacing w:line="440" w:lineRule="exact"/>
              <w:textAlignment w:val="baseline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（1）密封情况检查：监督人检查</w:t>
            </w:r>
          </w:p>
          <w:p>
            <w:pPr>
              <w:adjustRightInd w:val="0"/>
              <w:spacing w:line="440" w:lineRule="exact"/>
              <w:textAlignment w:val="baseline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（2）开标顺序：统一开标登记</w:t>
            </w:r>
          </w:p>
          <w:p>
            <w:pPr>
              <w:adjustRightInd w:val="0"/>
              <w:spacing w:line="440" w:lineRule="exact"/>
              <w:textAlignment w:val="baseline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（3）投标人代表是否在开标记录上签字不影响开标记录的效力。</w:t>
            </w:r>
          </w:p>
        </w:tc>
      </w:tr>
      <w:tr>
        <w:trPr>
          <w:trHeight w:val="880" w:hRule="atLeast"/>
          <w:jc w:val="center"/>
        </w:trPr>
        <w:tc>
          <w:tcPr>
            <w:tcW w:w="3667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pacing w:line="440" w:lineRule="exact"/>
              <w:jc w:val="center"/>
              <w:textAlignment w:val="baseline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评标</w:t>
            </w:r>
          </w:p>
        </w:tc>
        <w:tc>
          <w:tcPr>
            <w:tcW w:w="5939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numId w:val="0"/>
              </w:numPr>
              <w:jc w:val="left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（1）价格；</w:t>
            </w:r>
          </w:p>
          <w:p>
            <w:pPr>
              <w:numPr>
                <w:numId w:val="0"/>
              </w:numPr>
              <w:jc w:val="left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（2）投标单位资质；</w:t>
            </w:r>
          </w:p>
          <w:p>
            <w:pPr>
              <w:numPr>
                <w:numId w:val="0"/>
              </w:numPr>
              <w:jc w:val="left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（3）产品质量；</w:t>
            </w:r>
          </w:p>
          <w:p>
            <w:pPr>
              <w:numPr>
                <w:numId w:val="0"/>
              </w:numPr>
              <w:jc w:val="left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  <w:lang w:eastAsia="zh-CN"/>
              </w:rPr>
              <w:t>（</w:t>
            </w: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  <w:lang w:val="en-US" w:eastAsia="zh-CN"/>
              </w:rPr>
              <w:t>4）</w:t>
            </w: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售后服务承诺；</w:t>
            </w:r>
          </w:p>
        </w:tc>
      </w:tr>
      <w:tr>
        <w:trPr>
          <w:trHeight w:val="880" w:hRule="atLeast"/>
          <w:jc w:val="center"/>
        </w:trPr>
        <w:tc>
          <w:tcPr>
            <w:tcW w:w="3667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pacing w:line="440" w:lineRule="exact"/>
              <w:jc w:val="center"/>
              <w:textAlignment w:val="baseline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是否授权评标委员会</w:t>
            </w:r>
          </w:p>
          <w:p>
            <w:pPr>
              <w:adjustRightInd w:val="0"/>
              <w:spacing w:line="440" w:lineRule="exact"/>
              <w:jc w:val="center"/>
              <w:textAlignment w:val="baseline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确定中标人</w:t>
            </w:r>
          </w:p>
        </w:tc>
        <w:tc>
          <w:tcPr>
            <w:tcW w:w="5939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pacing w:line="440" w:lineRule="exact"/>
              <w:textAlignment w:val="baseline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  <w:bdr w:val="single" w:color="auto" w:sz="4" w:space="0"/>
              </w:rPr>
              <w:t>√</w:t>
            </w: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是</w:t>
            </w:r>
          </w:p>
          <w:p>
            <w:pPr>
              <w:adjustRightInd w:val="0"/>
              <w:spacing w:line="440" w:lineRule="exact"/>
              <w:textAlignment w:val="baseline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 xml:space="preserve">□否， </w:t>
            </w:r>
          </w:p>
        </w:tc>
      </w:tr>
      <w:tr>
        <w:trPr>
          <w:trHeight w:val="381" w:hRule="atLeast"/>
          <w:jc w:val="center"/>
        </w:trPr>
        <w:tc>
          <w:tcPr>
            <w:tcW w:w="36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pacing w:line="440" w:lineRule="exact"/>
              <w:jc w:val="center"/>
              <w:textAlignment w:val="baseline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履约担保</w:t>
            </w:r>
          </w:p>
        </w:tc>
        <w:tc>
          <w:tcPr>
            <w:tcW w:w="59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pacing w:line="440" w:lineRule="exact"/>
              <w:textAlignment w:val="baseline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履约担保的形式：履约保证金</w:t>
            </w:r>
          </w:p>
          <w:p>
            <w:pPr>
              <w:adjustRightInd w:val="0"/>
              <w:spacing w:line="440" w:lineRule="exact"/>
              <w:textAlignment w:val="baseline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履约担保的金额：中标后投标保证金转为履约保证金</w:t>
            </w:r>
          </w:p>
        </w:tc>
      </w:tr>
    </w:tbl>
    <w:p>
      <w:pPr>
        <w:rPr>
          <w:rFonts w:hint="eastAsia" w:ascii="宋体" w:hAnsi="宋体" w:eastAsia="宋体" w:cs="宋体"/>
          <w:color w:val="auto"/>
          <w:sz w:val="28"/>
          <w:szCs w:val="28"/>
        </w:rPr>
      </w:pPr>
      <w:r>
        <w:rPr>
          <w:rFonts w:hint="eastAsia" w:ascii="宋体" w:hAnsi="宋体" w:eastAsia="宋体" w:cs="宋体"/>
          <w:b/>
          <w:bCs/>
          <w:color w:val="auto"/>
          <w:sz w:val="30"/>
          <w:szCs w:val="30"/>
        </w:rPr>
        <w:t>投标人须知</w:t>
      </w:r>
    </w:p>
    <w:p>
      <w:pPr>
        <w:pStyle w:val="10"/>
        <w:spacing w:line="360" w:lineRule="auto"/>
        <w:rPr>
          <w:rFonts w:hint="eastAsia" w:ascii="宋体" w:hAnsi="宋体" w:eastAsia="宋体" w:cs="宋体"/>
          <w:color w:val="auto"/>
          <w:sz w:val="28"/>
          <w:szCs w:val="28"/>
        </w:rPr>
      </w:pPr>
      <w:r>
        <w:rPr>
          <w:rFonts w:hint="eastAsia" w:ascii="宋体" w:hAnsi="宋体" w:eastAsia="宋体" w:cs="宋体"/>
          <w:color w:val="auto"/>
          <w:sz w:val="28"/>
          <w:szCs w:val="28"/>
        </w:rPr>
        <w:t>1.投标单位的资格审查及有关事项</w:t>
      </w:r>
    </w:p>
    <w:p>
      <w:pPr>
        <w:pStyle w:val="10"/>
        <w:spacing w:line="360" w:lineRule="auto"/>
        <w:rPr>
          <w:rFonts w:hint="eastAsia" w:ascii="宋体" w:hAnsi="宋体" w:eastAsia="宋体" w:cs="宋体"/>
          <w:color w:val="auto"/>
          <w:sz w:val="28"/>
          <w:szCs w:val="28"/>
          <w:u w:val="single"/>
        </w:rPr>
      </w:pPr>
      <w:r>
        <w:rPr>
          <w:rFonts w:hint="eastAsia" w:ascii="宋体" w:hAnsi="宋体" w:eastAsia="宋体" w:cs="宋体"/>
          <w:color w:val="auto"/>
          <w:sz w:val="28"/>
          <w:szCs w:val="28"/>
          <w:u w:val="single"/>
        </w:rPr>
        <w:t>（1）资格条件：投标者必须是采用有中华人民共和国注册单位。具备铝合金建筑型材</w:t>
      </w:r>
      <w:r>
        <w:rPr>
          <w:rFonts w:hint="eastAsia" w:ascii="宋体" w:hAnsi="宋体" w:cs="宋体"/>
          <w:color w:val="auto"/>
          <w:sz w:val="28"/>
          <w:szCs w:val="28"/>
          <w:u w:val="single"/>
          <w:lang w:val="en-US" w:eastAsia="zh-CN"/>
        </w:rPr>
        <w:t>木纹纸</w:t>
      </w:r>
      <w:r>
        <w:rPr>
          <w:rFonts w:hint="eastAsia" w:ascii="宋体" w:hAnsi="宋体" w:eastAsia="宋体" w:cs="宋体"/>
          <w:color w:val="auto"/>
          <w:sz w:val="28"/>
          <w:szCs w:val="28"/>
          <w:u w:val="single"/>
        </w:rPr>
        <w:t>的供货能力，并符合招标单位有关要求的法人资格单位。</w:t>
      </w:r>
    </w:p>
    <w:p>
      <w:pPr>
        <w:pStyle w:val="10"/>
        <w:spacing w:line="360" w:lineRule="auto"/>
        <w:rPr>
          <w:rFonts w:hint="eastAsia" w:ascii="宋体" w:hAnsi="宋体" w:eastAsia="宋体" w:cs="宋体"/>
          <w:color w:val="auto"/>
          <w:sz w:val="28"/>
          <w:szCs w:val="28"/>
        </w:rPr>
      </w:pPr>
      <w:r>
        <w:rPr>
          <w:rFonts w:hint="eastAsia" w:ascii="宋体" w:hAnsi="宋体" w:eastAsia="宋体" w:cs="宋体"/>
          <w:color w:val="auto"/>
          <w:sz w:val="28"/>
          <w:szCs w:val="28"/>
        </w:rPr>
        <w:t>（2）</w:t>
      </w:r>
      <w:r>
        <w:rPr>
          <w:rFonts w:hint="eastAsia" w:ascii="宋体" w:hAnsi="宋体" w:cs="宋体"/>
          <w:color w:val="FF0000"/>
          <w:sz w:val="28"/>
          <w:szCs w:val="28"/>
          <w:lang w:val="en-US" w:eastAsia="zh-CN"/>
        </w:rPr>
        <w:t>商务标书</w:t>
      </w:r>
      <w:r>
        <w:rPr>
          <w:rFonts w:hint="eastAsia" w:ascii="宋体" w:hAnsi="宋体" w:eastAsia="宋体" w:cs="宋体"/>
          <w:color w:val="auto"/>
          <w:sz w:val="28"/>
          <w:szCs w:val="28"/>
        </w:rPr>
        <w:t>资格审查文件内容：</w:t>
      </w:r>
    </w:p>
    <w:p>
      <w:pPr>
        <w:pStyle w:val="10"/>
        <w:spacing w:line="360" w:lineRule="auto"/>
        <w:rPr>
          <w:rFonts w:hint="eastAsia" w:ascii="宋体" w:hAnsi="宋体" w:eastAsia="宋体" w:cs="宋体"/>
          <w:color w:val="auto"/>
          <w:sz w:val="28"/>
          <w:szCs w:val="28"/>
        </w:rPr>
      </w:pPr>
      <w:r>
        <w:rPr>
          <w:rFonts w:hint="eastAsia" w:ascii="宋体" w:hAnsi="宋体" w:eastAsia="宋体" w:cs="宋体"/>
          <w:color w:val="auto"/>
          <w:sz w:val="28"/>
          <w:szCs w:val="28"/>
        </w:rPr>
        <w:fldChar w:fldCharType="begin"/>
      </w:r>
      <w:r>
        <w:rPr>
          <w:rFonts w:hint="eastAsia" w:ascii="宋体" w:hAnsi="宋体" w:eastAsia="宋体" w:cs="宋体"/>
          <w:color w:val="auto"/>
          <w:sz w:val="28"/>
          <w:szCs w:val="28"/>
        </w:rPr>
        <w:instrText xml:space="preserve"> = 1 \* GB3 </w:instrText>
      </w:r>
      <w:r>
        <w:rPr>
          <w:rFonts w:hint="eastAsia" w:ascii="宋体" w:hAnsi="宋体" w:eastAsia="宋体" w:cs="宋体"/>
          <w:color w:val="auto"/>
          <w:sz w:val="28"/>
          <w:szCs w:val="28"/>
        </w:rPr>
        <w:fldChar w:fldCharType="separate"/>
      </w:r>
      <w:r>
        <w:rPr>
          <w:rFonts w:hint="eastAsia" w:ascii="宋体" w:hAnsi="宋体" w:eastAsia="宋体" w:cs="宋体"/>
          <w:color w:val="auto"/>
          <w:sz w:val="28"/>
          <w:szCs w:val="28"/>
        </w:rPr>
        <w:t>①</w:t>
      </w:r>
      <w:r>
        <w:rPr>
          <w:rFonts w:hint="eastAsia" w:ascii="宋体" w:hAnsi="宋体" w:eastAsia="宋体" w:cs="宋体"/>
          <w:color w:val="auto"/>
          <w:sz w:val="28"/>
          <w:szCs w:val="28"/>
        </w:rPr>
        <w:fldChar w:fldCharType="end"/>
      </w:r>
      <w:r>
        <w:rPr>
          <w:rFonts w:hint="eastAsia" w:ascii="宋体" w:hAnsi="宋体" w:eastAsia="宋体" w:cs="宋体"/>
          <w:color w:val="auto"/>
          <w:sz w:val="28"/>
          <w:szCs w:val="28"/>
        </w:rPr>
        <w:t>法定代表人证明书，法人授权委托证明书，被授权人身份证复印件。</w:t>
      </w:r>
    </w:p>
    <w:p>
      <w:pPr>
        <w:pStyle w:val="10"/>
        <w:spacing w:line="360" w:lineRule="auto"/>
        <w:rPr>
          <w:rFonts w:hint="eastAsia" w:ascii="宋体" w:hAnsi="宋体" w:eastAsia="宋体" w:cs="宋体"/>
          <w:color w:val="auto"/>
          <w:sz w:val="28"/>
          <w:szCs w:val="28"/>
        </w:rPr>
      </w:pPr>
      <w:r>
        <w:rPr>
          <w:rFonts w:hint="eastAsia" w:ascii="宋体" w:hAnsi="宋体" w:eastAsia="宋体" w:cs="宋体"/>
          <w:color w:val="auto"/>
          <w:sz w:val="28"/>
          <w:szCs w:val="28"/>
        </w:rPr>
        <w:fldChar w:fldCharType="begin"/>
      </w:r>
      <w:r>
        <w:rPr>
          <w:rFonts w:hint="eastAsia" w:ascii="宋体" w:hAnsi="宋体" w:eastAsia="宋体" w:cs="宋体"/>
          <w:color w:val="auto"/>
          <w:sz w:val="28"/>
          <w:szCs w:val="28"/>
        </w:rPr>
        <w:instrText xml:space="preserve"> = 2 \* GB3 </w:instrText>
      </w:r>
      <w:r>
        <w:rPr>
          <w:rFonts w:hint="eastAsia" w:ascii="宋体" w:hAnsi="宋体" w:eastAsia="宋体" w:cs="宋体"/>
          <w:color w:val="auto"/>
          <w:sz w:val="28"/>
          <w:szCs w:val="28"/>
        </w:rPr>
        <w:fldChar w:fldCharType="separate"/>
      </w:r>
      <w:r>
        <w:rPr>
          <w:rFonts w:hint="eastAsia" w:ascii="宋体" w:hAnsi="宋体" w:eastAsia="宋体" w:cs="宋体"/>
          <w:color w:val="auto"/>
          <w:sz w:val="28"/>
          <w:szCs w:val="28"/>
        </w:rPr>
        <w:t>②</w:t>
      </w:r>
      <w:r>
        <w:rPr>
          <w:rFonts w:hint="eastAsia" w:ascii="宋体" w:hAnsi="宋体" w:eastAsia="宋体" w:cs="宋体"/>
          <w:color w:val="auto"/>
          <w:sz w:val="28"/>
          <w:szCs w:val="28"/>
        </w:rPr>
        <w:fldChar w:fldCharType="end"/>
      </w:r>
      <w:r>
        <w:rPr>
          <w:rFonts w:hint="eastAsia" w:ascii="宋体" w:hAnsi="宋体" w:eastAsia="宋体" w:cs="宋体"/>
          <w:color w:val="auto"/>
          <w:sz w:val="28"/>
          <w:szCs w:val="28"/>
        </w:rPr>
        <w:t>盖有单位公章的企业营业执照副本复印件和税务登记证（国税、地税）复印件、开户银行、账号、企业简介。</w:t>
      </w:r>
    </w:p>
    <w:p>
      <w:pPr>
        <w:pStyle w:val="10"/>
        <w:spacing w:line="360" w:lineRule="auto"/>
        <w:rPr>
          <w:rFonts w:hint="eastAsia" w:ascii="宋体" w:hAnsi="宋体" w:eastAsia="宋体" w:cs="宋体"/>
          <w:color w:val="auto"/>
          <w:sz w:val="28"/>
          <w:szCs w:val="28"/>
        </w:rPr>
      </w:pPr>
      <w:r>
        <w:rPr>
          <w:rFonts w:hint="eastAsia" w:ascii="宋体" w:hAnsi="宋体" w:eastAsia="宋体" w:cs="宋体"/>
          <w:color w:val="auto"/>
          <w:sz w:val="28"/>
          <w:szCs w:val="28"/>
        </w:rPr>
        <w:fldChar w:fldCharType="begin"/>
      </w:r>
      <w:r>
        <w:rPr>
          <w:rFonts w:hint="eastAsia" w:ascii="宋体" w:hAnsi="宋体" w:eastAsia="宋体" w:cs="宋体"/>
          <w:color w:val="auto"/>
          <w:sz w:val="28"/>
          <w:szCs w:val="28"/>
        </w:rPr>
        <w:instrText xml:space="preserve"> = 3 \* GB3 </w:instrText>
      </w:r>
      <w:r>
        <w:rPr>
          <w:rFonts w:hint="eastAsia" w:ascii="宋体" w:hAnsi="宋体" w:eastAsia="宋体" w:cs="宋体"/>
          <w:color w:val="auto"/>
          <w:sz w:val="28"/>
          <w:szCs w:val="28"/>
        </w:rPr>
        <w:fldChar w:fldCharType="separate"/>
      </w:r>
      <w:r>
        <w:rPr>
          <w:rFonts w:hint="eastAsia" w:ascii="宋体" w:hAnsi="宋体" w:eastAsia="宋体" w:cs="宋体"/>
          <w:color w:val="auto"/>
          <w:sz w:val="28"/>
          <w:szCs w:val="28"/>
        </w:rPr>
        <w:t>③</w:t>
      </w:r>
      <w:r>
        <w:rPr>
          <w:rFonts w:hint="eastAsia" w:ascii="宋体" w:hAnsi="宋体" w:eastAsia="宋体" w:cs="宋体"/>
          <w:color w:val="auto"/>
          <w:sz w:val="28"/>
          <w:szCs w:val="28"/>
        </w:rPr>
        <w:fldChar w:fldCharType="end"/>
      </w:r>
      <w:r>
        <w:rPr>
          <w:rFonts w:hint="eastAsia" w:ascii="宋体" w:hAnsi="宋体" w:eastAsia="宋体" w:cs="宋体"/>
          <w:color w:val="auto"/>
          <w:sz w:val="28"/>
          <w:szCs w:val="28"/>
        </w:rPr>
        <w:t>产品说明书、质量证明书。</w:t>
      </w:r>
    </w:p>
    <w:p>
      <w:pPr>
        <w:pStyle w:val="10"/>
        <w:spacing w:line="360" w:lineRule="auto"/>
        <w:rPr>
          <w:rFonts w:hint="eastAsia" w:ascii="宋体" w:hAnsi="宋体" w:eastAsia="宋体" w:cs="宋体"/>
          <w:color w:val="auto"/>
          <w:sz w:val="28"/>
          <w:szCs w:val="28"/>
        </w:rPr>
      </w:pPr>
      <w:r>
        <w:rPr>
          <w:rFonts w:hint="eastAsia" w:ascii="宋体" w:hAnsi="宋体" w:eastAsia="宋体" w:cs="宋体"/>
          <w:color w:val="auto"/>
          <w:sz w:val="28"/>
          <w:szCs w:val="28"/>
        </w:rPr>
        <w:fldChar w:fldCharType="begin"/>
      </w:r>
      <w:r>
        <w:rPr>
          <w:rFonts w:hint="eastAsia" w:ascii="宋体" w:hAnsi="宋体" w:eastAsia="宋体" w:cs="宋体"/>
          <w:color w:val="auto"/>
          <w:sz w:val="28"/>
          <w:szCs w:val="28"/>
        </w:rPr>
        <w:instrText xml:space="preserve"> = 4 \* GB3 </w:instrText>
      </w:r>
      <w:r>
        <w:rPr>
          <w:rFonts w:hint="eastAsia" w:ascii="宋体" w:hAnsi="宋体" w:eastAsia="宋体" w:cs="宋体"/>
          <w:color w:val="auto"/>
          <w:sz w:val="28"/>
          <w:szCs w:val="28"/>
        </w:rPr>
        <w:fldChar w:fldCharType="separate"/>
      </w:r>
      <w:r>
        <w:rPr>
          <w:rFonts w:hint="eastAsia" w:ascii="宋体" w:hAnsi="宋体" w:eastAsia="宋体" w:cs="宋体"/>
          <w:color w:val="auto"/>
          <w:sz w:val="28"/>
          <w:szCs w:val="28"/>
        </w:rPr>
        <w:t>④</w:t>
      </w:r>
      <w:r>
        <w:rPr>
          <w:rFonts w:hint="eastAsia" w:ascii="宋体" w:hAnsi="宋体" w:eastAsia="宋体" w:cs="宋体"/>
          <w:color w:val="auto"/>
          <w:sz w:val="28"/>
          <w:szCs w:val="28"/>
        </w:rPr>
        <w:fldChar w:fldCharType="end"/>
      </w:r>
      <w:r>
        <w:rPr>
          <w:rFonts w:hint="eastAsia" w:ascii="宋体" w:hAnsi="宋体" w:eastAsia="宋体" w:cs="宋体"/>
          <w:color w:val="auto"/>
          <w:sz w:val="28"/>
          <w:szCs w:val="28"/>
        </w:rPr>
        <w:t>各质量体系认证证书复印件。</w:t>
      </w:r>
    </w:p>
    <w:p>
      <w:pPr>
        <w:numPr>
          <w:numId w:val="0"/>
        </w:numPr>
        <w:rPr>
          <w:rFonts w:hint="eastAsia" w:ascii="宋体" w:hAnsi="宋体" w:eastAsia="宋体" w:cs="宋体"/>
          <w:color w:val="auto"/>
          <w:sz w:val="28"/>
          <w:szCs w:val="28"/>
        </w:rPr>
      </w:pPr>
      <w:r>
        <w:rPr>
          <w:rFonts w:hint="eastAsia" w:ascii="宋体" w:hAnsi="宋体" w:eastAsia="宋体" w:cs="宋体"/>
          <w:color w:val="auto"/>
          <w:sz w:val="28"/>
          <w:szCs w:val="28"/>
        </w:rPr>
        <w:fldChar w:fldCharType="begin"/>
      </w:r>
      <w:r>
        <w:rPr>
          <w:rFonts w:hint="eastAsia" w:ascii="宋体" w:hAnsi="宋体" w:eastAsia="宋体" w:cs="宋体"/>
          <w:color w:val="auto"/>
          <w:sz w:val="28"/>
          <w:szCs w:val="28"/>
        </w:rPr>
        <w:instrText xml:space="preserve"> = 5 \* GB3 </w:instrText>
      </w:r>
      <w:r>
        <w:rPr>
          <w:rFonts w:hint="eastAsia" w:ascii="宋体" w:hAnsi="宋体" w:eastAsia="宋体" w:cs="宋体"/>
          <w:color w:val="auto"/>
          <w:sz w:val="28"/>
          <w:szCs w:val="28"/>
        </w:rPr>
        <w:fldChar w:fldCharType="separate"/>
      </w:r>
      <w:r>
        <w:rPr>
          <w:rFonts w:hint="eastAsia" w:ascii="宋体" w:hAnsi="宋体" w:eastAsia="宋体" w:cs="宋体"/>
          <w:color w:val="auto"/>
          <w:sz w:val="28"/>
          <w:szCs w:val="28"/>
        </w:rPr>
        <w:t>⑤</w:t>
      </w:r>
      <w:r>
        <w:rPr>
          <w:rFonts w:hint="eastAsia" w:ascii="宋体" w:hAnsi="宋体" w:eastAsia="宋体" w:cs="宋体"/>
          <w:color w:val="auto"/>
          <w:sz w:val="28"/>
          <w:szCs w:val="28"/>
        </w:rPr>
        <w:fldChar w:fldCharType="end"/>
      </w:r>
      <w:r>
        <w:rPr>
          <w:rFonts w:hint="eastAsia"/>
          <w:color w:val="FF0000"/>
          <w:sz w:val="28"/>
          <w:szCs w:val="28"/>
          <w:lang w:val="en-US" w:eastAsia="zh-CN"/>
        </w:rPr>
        <w:t>客户案例表、成本分析表和报价单（成本分析表格式参照附件，具本内容可根据实际情况作出修改）。</w:t>
      </w:r>
    </w:p>
    <w:p>
      <w:pPr>
        <w:pStyle w:val="10"/>
        <w:spacing w:line="360" w:lineRule="auto"/>
        <w:rPr>
          <w:rFonts w:hint="eastAsia" w:ascii="宋体" w:hAnsi="宋体" w:eastAsia="宋体" w:cs="宋体"/>
          <w:color w:val="auto"/>
          <w:sz w:val="28"/>
          <w:szCs w:val="28"/>
        </w:rPr>
      </w:pPr>
      <w:r>
        <w:rPr>
          <w:rFonts w:hint="eastAsia" w:ascii="宋体" w:hAnsi="宋体" w:eastAsia="宋体" w:cs="宋体"/>
          <w:color w:val="auto"/>
          <w:sz w:val="28"/>
          <w:szCs w:val="28"/>
        </w:rPr>
        <w:t>⑥能证明企业履约能力、信誉的材料。</w:t>
      </w:r>
    </w:p>
    <w:p>
      <w:pPr>
        <w:pStyle w:val="10"/>
        <w:spacing w:line="360" w:lineRule="auto"/>
        <w:rPr>
          <w:rFonts w:hint="eastAsia" w:ascii="宋体" w:hAnsi="宋体" w:eastAsia="宋体" w:cs="宋体"/>
          <w:color w:val="auto"/>
          <w:sz w:val="28"/>
          <w:szCs w:val="28"/>
        </w:rPr>
      </w:pPr>
      <w:r>
        <w:rPr>
          <w:rFonts w:hint="eastAsia" w:ascii="宋体" w:hAnsi="宋体" w:eastAsia="宋体" w:cs="宋体"/>
          <w:color w:val="auto"/>
          <w:sz w:val="28"/>
          <w:szCs w:val="28"/>
        </w:rPr>
        <w:t>经招标单位评标小组对被邀请单位资格进行审查，须符合上述资质条件的，方可确定为投标单位。</w:t>
      </w:r>
    </w:p>
    <w:p>
      <w:pPr>
        <w:pStyle w:val="10"/>
        <w:spacing w:line="360" w:lineRule="auto"/>
        <w:rPr>
          <w:rFonts w:hint="eastAsia" w:ascii="宋体" w:hAnsi="宋体" w:eastAsia="宋体" w:cs="宋体"/>
          <w:color w:val="auto"/>
          <w:sz w:val="28"/>
          <w:szCs w:val="28"/>
        </w:rPr>
      </w:pPr>
      <w:r>
        <w:rPr>
          <w:rFonts w:hint="eastAsia" w:ascii="宋体" w:hAnsi="宋体" w:cs="宋体"/>
          <w:color w:val="auto"/>
          <w:sz w:val="28"/>
          <w:szCs w:val="28"/>
          <w:lang w:eastAsia="zh-CN"/>
        </w:rPr>
        <w:t>（</w:t>
      </w:r>
      <w:r>
        <w:rPr>
          <w:rFonts w:hint="eastAsia" w:ascii="宋体" w:hAnsi="宋体" w:cs="宋体"/>
          <w:color w:val="auto"/>
          <w:sz w:val="28"/>
          <w:szCs w:val="28"/>
          <w:lang w:val="en-US" w:eastAsia="zh-CN"/>
        </w:rPr>
        <w:t>3）</w:t>
      </w:r>
      <w:r>
        <w:rPr>
          <w:rFonts w:hint="eastAsia"/>
          <w:color w:val="FF0000"/>
          <w:sz w:val="28"/>
          <w:szCs w:val="28"/>
          <w:lang w:val="en-US" w:eastAsia="zh-CN"/>
        </w:rPr>
        <w:t>技术标要求：相关成功案例。</w:t>
      </w:r>
    </w:p>
    <w:p>
      <w:pPr>
        <w:pStyle w:val="10"/>
        <w:spacing w:line="360" w:lineRule="auto"/>
        <w:rPr>
          <w:rFonts w:hint="eastAsia" w:ascii="宋体" w:hAnsi="宋体" w:eastAsia="宋体" w:cs="宋体"/>
          <w:color w:val="auto"/>
          <w:sz w:val="28"/>
          <w:szCs w:val="28"/>
        </w:rPr>
      </w:pPr>
      <w:r>
        <w:rPr>
          <w:rFonts w:hint="eastAsia" w:ascii="宋体" w:hAnsi="宋体" w:eastAsia="宋体" w:cs="宋体"/>
          <w:color w:val="auto"/>
          <w:sz w:val="28"/>
          <w:szCs w:val="28"/>
        </w:rPr>
        <w:t>（</w:t>
      </w:r>
      <w:r>
        <w:rPr>
          <w:rFonts w:hint="eastAsia" w:ascii="宋体" w:hAnsi="宋体" w:cs="宋体"/>
          <w:color w:val="auto"/>
          <w:sz w:val="28"/>
          <w:szCs w:val="28"/>
          <w:lang w:val="en-US" w:eastAsia="zh-CN"/>
        </w:rPr>
        <w:t>4</w:t>
      </w:r>
      <w:r>
        <w:rPr>
          <w:rFonts w:hint="eastAsia" w:ascii="宋体" w:hAnsi="宋体" w:eastAsia="宋体" w:cs="宋体"/>
          <w:color w:val="auto"/>
          <w:sz w:val="28"/>
          <w:szCs w:val="28"/>
        </w:rPr>
        <w:t>）投标费用：投标商自行支付准备和递交投标书过程中所发生的一切费用，无论投标结果如何，招标单位对此费用不负任何责任。</w:t>
      </w:r>
    </w:p>
    <w:p>
      <w:pPr>
        <w:pStyle w:val="10"/>
        <w:spacing w:line="360" w:lineRule="auto"/>
        <w:rPr>
          <w:rFonts w:hint="eastAsia" w:ascii="宋体" w:hAnsi="宋体" w:eastAsia="宋体" w:cs="宋体"/>
          <w:color w:val="auto"/>
          <w:sz w:val="28"/>
          <w:szCs w:val="28"/>
        </w:rPr>
      </w:pPr>
      <w:r>
        <w:rPr>
          <w:rFonts w:hint="eastAsia" w:ascii="宋体" w:hAnsi="宋体" w:eastAsia="宋体" w:cs="宋体"/>
          <w:color w:val="auto"/>
          <w:sz w:val="28"/>
          <w:szCs w:val="28"/>
        </w:rPr>
        <w:t>招标文件的澄清和修改：招标单位对已发出的招标文件进行必要的澄清或者修改，应在招标文件要求提交投标文件截止时间前，视澄清或修改的内容而定，以书面形式通知或电话口头通知所有招标文件收受人，该澄清或修改的内容为招标文件的组成部份。</w:t>
      </w:r>
    </w:p>
    <w:p>
      <w:pPr>
        <w:spacing w:line="360" w:lineRule="auto"/>
        <w:jc w:val="left"/>
        <w:rPr>
          <w:rFonts w:hint="eastAsia" w:ascii="宋体" w:hAnsi="宋体" w:eastAsia="宋体" w:cs="宋体"/>
          <w:color w:val="auto"/>
          <w:sz w:val="28"/>
          <w:szCs w:val="28"/>
        </w:rPr>
      </w:pPr>
      <w:r>
        <w:rPr>
          <w:rFonts w:hint="eastAsia" w:ascii="宋体" w:hAnsi="宋体" w:eastAsia="宋体" w:cs="宋体"/>
          <w:color w:val="auto"/>
          <w:sz w:val="28"/>
          <w:szCs w:val="28"/>
        </w:rPr>
        <w:t>2.如投标人之间采取不正当的手段哄抬产品价格，使招标人的利益蒙受损失，或投标人之间恶性竞争，不能按投标价格签订合同，则重新组织招标。</w:t>
      </w:r>
    </w:p>
    <w:p>
      <w:pPr>
        <w:spacing w:line="360" w:lineRule="auto"/>
        <w:jc w:val="left"/>
        <w:rPr>
          <w:rFonts w:hint="eastAsia" w:ascii="宋体" w:hAnsi="宋体" w:eastAsia="宋体" w:cs="宋体"/>
          <w:color w:val="auto"/>
          <w:sz w:val="28"/>
          <w:szCs w:val="28"/>
        </w:rPr>
      </w:pPr>
      <w:r>
        <w:rPr>
          <w:rFonts w:hint="eastAsia" w:ascii="宋体" w:hAnsi="宋体" w:eastAsia="宋体" w:cs="宋体"/>
          <w:color w:val="auto"/>
          <w:sz w:val="28"/>
          <w:szCs w:val="28"/>
        </w:rPr>
        <w:t>3.投标单位中标后，立即签订质量协议书和年度供货框架合同，并严格执行所有条款。</w:t>
      </w:r>
    </w:p>
    <w:p>
      <w:pPr>
        <w:pStyle w:val="2"/>
        <w:widowControl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 w:val="0"/>
        <w:spacing w:before="0" w:beforeAutospacing="0" w:after="0" w:afterAutospacing="0" w:line="390" w:lineRule="atLeast"/>
        <w:ind w:left="0" w:right="0" w:firstLine="0"/>
        <w:rPr>
          <w:rFonts w:hint="eastAsia" w:ascii="宋体" w:hAnsi="宋体" w:eastAsia="宋体" w:cs="宋体"/>
          <w:color w:val="auto"/>
          <w:sz w:val="28"/>
          <w:szCs w:val="28"/>
        </w:rPr>
      </w:pPr>
      <w:r>
        <w:rPr>
          <w:rFonts w:hint="eastAsia" w:ascii="宋体" w:hAnsi="宋体" w:eastAsia="宋体" w:cs="宋体"/>
          <w:b w:val="0"/>
          <w:bCs w:val="0"/>
          <w:color w:val="auto"/>
          <w:sz w:val="28"/>
          <w:szCs w:val="28"/>
        </w:rPr>
        <w:t>4.严禁投标单位对招标单位采购</w:t>
      </w:r>
      <w:r>
        <w:rPr>
          <w:rFonts w:hint="eastAsia" w:ascii="宋体" w:hAnsi="宋体" w:eastAsia="宋体" w:cs="宋体"/>
          <w:b w:val="0"/>
          <w:bCs w:val="0"/>
          <w:color w:val="auto"/>
          <w:sz w:val="28"/>
          <w:szCs w:val="28"/>
          <w:lang w:eastAsia="zh-CN"/>
        </w:rPr>
        <w:t>及</w:t>
      </w:r>
      <w:r>
        <w:rPr>
          <w:rFonts w:hint="eastAsia" w:ascii="宋体" w:hAnsi="宋体" w:eastAsia="宋体" w:cs="宋体"/>
          <w:b w:val="0"/>
          <w:bCs w:val="0"/>
          <w:color w:val="auto"/>
          <w:sz w:val="28"/>
          <w:szCs w:val="28"/>
        </w:rPr>
        <w:t>相关部门人员进行行贿、宴请、馈赠礼品</w:t>
      </w:r>
      <w:r>
        <w:rPr>
          <w:rFonts w:hint="eastAsia" w:ascii="宋体" w:hAnsi="宋体" w:eastAsia="宋体" w:cs="宋体"/>
          <w:b w:val="0"/>
          <w:bCs w:val="0"/>
          <w:color w:val="auto"/>
          <w:sz w:val="28"/>
          <w:szCs w:val="28"/>
          <w:lang w:eastAsia="zh-CN"/>
        </w:rPr>
        <w:t>、</w:t>
      </w:r>
      <w:r>
        <w:rPr>
          <w:rFonts w:hint="eastAsia" w:ascii="宋体" w:hAnsi="宋体" w:eastAsia="宋体" w:cs="宋体"/>
          <w:b w:val="0"/>
          <w:bCs w:val="0"/>
          <w:color w:val="auto"/>
          <w:sz w:val="28"/>
          <w:szCs w:val="28"/>
          <w:lang w:val="en-US" w:eastAsia="zh-CN"/>
        </w:rPr>
        <w:t>围标、串标、悔标、</w:t>
      </w:r>
      <w:r>
        <w:rPr>
          <w:rFonts w:hint="eastAsia" w:ascii="宋体" w:hAnsi="宋体" w:eastAsia="宋体" w:cs="宋体"/>
          <w:b w:val="0"/>
          <w:bCs w:val="0"/>
          <w:i w:val="0"/>
          <w:caps w:val="0"/>
          <w:color w:val="auto"/>
          <w:spacing w:val="0"/>
          <w:sz w:val="28"/>
          <w:szCs w:val="28"/>
        </w:rPr>
        <w:t>以他人名义投标</w:t>
      </w:r>
      <w:r>
        <w:rPr>
          <w:rFonts w:hint="eastAsia" w:ascii="宋体" w:hAnsi="宋体" w:eastAsia="宋体" w:cs="宋体"/>
          <w:b w:val="0"/>
          <w:bCs w:val="0"/>
          <w:i w:val="0"/>
          <w:caps w:val="0"/>
          <w:color w:val="auto"/>
          <w:spacing w:val="0"/>
          <w:sz w:val="28"/>
          <w:szCs w:val="28"/>
          <w:lang w:val="en-US" w:eastAsia="zh-CN"/>
        </w:rPr>
        <w:t>等不良行为</w:t>
      </w:r>
      <w:r>
        <w:rPr>
          <w:rFonts w:hint="eastAsia" w:ascii="宋体" w:hAnsi="宋体" w:eastAsia="宋体" w:cs="宋体"/>
          <w:b w:val="0"/>
          <w:bCs w:val="0"/>
          <w:i w:val="0"/>
          <w:caps w:val="0"/>
          <w:color w:val="auto"/>
          <w:spacing w:val="0"/>
          <w:sz w:val="28"/>
          <w:szCs w:val="28"/>
          <w:lang w:eastAsia="zh-CN"/>
        </w:rPr>
        <w:t>，</w:t>
      </w:r>
      <w:r>
        <w:rPr>
          <w:rFonts w:hint="eastAsia" w:ascii="宋体" w:hAnsi="宋体" w:eastAsia="宋体" w:cs="宋体"/>
          <w:b w:val="0"/>
          <w:bCs w:val="0"/>
          <w:color w:val="auto"/>
          <w:sz w:val="28"/>
          <w:szCs w:val="28"/>
        </w:rPr>
        <w:t>一经发现，取消投标及供应资格</w:t>
      </w:r>
      <w:r>
        <w:rPr>
          <w:rFonts w:hint="eastAsia" w:ascii="宋体" w:hAnsi="宋体" w:eastAsia="宋体" w:cs="宋体"/>
          <w:b w:val="0"/>
          <w:bCs w:val="0"/>
          <w:color w:val="auto"/>
          <w:sz w:val="28"/>
          <w:szCs w:val="28"/>
          <w:lang w:eastAsia="zh-CN"/>
        </w:rPr>
        <w:t>，</w:t>
      </w:r>
      <w:r>
        <w:rPr>
          <w:rFonts w:hint="eastAsia" w:ascii="宋体" w:hAnsi="宋体" w:eastAsia="宋体" w:cs="宋体"/>
          <w:b w:val="0"/>
          <w:bCs w:val="0"/>
          <w:color w:val="auto"/>
          <w:sz w:val="28"/>
          <w:szCs w:val="28"/>
          <w:lang w:val="en-US" w:eastAsia="zh-CN"/>
        </w:rPr>
        <w:t>并扣除全部</w:t>
      </w:r>
      <w:r>
        <w:rPr>
          <w:rFonts w:hint="eastAsia" w:ascii="宋体" w:hAnsi="宋体" w:eastAsia="宋体" w:cs="宋体"/>
          <w:b w:val="0"/>
          <w:bCs w:val="0"/>
          <w:color w:val="auto"/>
          <w:sz w:val="28"/>
          <w:szCs w:val="28"/>
        </w:rPr>
        <w:t>投标保证金。</w:t>
      </w:r>
    </w:p>
    <w:p>
      <w:pPr>
        <w:spacing w:line="360" w:lineRule="auto"/>
        <w:jc w:val="left"/>
        <w:rPr>
          <w:rFonts w:hint="eastAsia" w:ascii="宋体" w:hAnsi="宋体" w:eastAsia="宋体" w:cs="宋体"/>
          <w:color w:val="auto"/>
          <w:sz w:val="28"/>
          <w:szCs w:val="28"/>
        </w:rPr>
      </w:pPr>
      <w:r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  <w:t>5</w:t>
      </w:r>
      <w:r>
        <w:rPr>
          <w:rFonts w:hint="eastAsia" w:ascii="宋体" w:hAnsi="宋体" w:eastAsia="宋体" w:cs="宋体"/>
          <w:color w:val="auto"/>
          <w:sz w:val="28"/>
          <w:szCs w:val="28"/>
        </w:rPr>
        <w:t>.交货方式：根据广东华昌</w:t>
      </w:r>
      <w:r>
        <w:rPr>
          <w:rFonts w:hint="eastAsia" w:ascii="宋体" w:hAnsi="宋体" w:cs="宋体"/>
          <w:color w:val="auto"/>
          <w:sz w:val="28"/>
          <w:szCs w:val="28"/>
          <w:lang w:val="en-US" w:eastAsia="zh-CN"/>
        </w:rPr>
        <w:t>集团</w:t>
      </w:r>
      <w:r>
        <w:rPr>
          <w:rFonts w:hint="eastAsia" w:ascii="宋体" w:hAnsi="宋体" w:eastAsia="宋体" w:cs="宋体"/>
          <w:color w:val="auto"/>
          <w:sz w:val="28"/>
          <w:szCs w:val="28"/>
        </w:rPr>
        <w:t>有限公司下达的采购订单所要求的数量、规格及交期要求，将产品送达广东华昌</w:t>
      </w:r>
      <w:r>
        <w:rPr>
          <w:rFonts w:hint="eastAsia" w:ascii="宋体" w:hAnsi="宋体" w:cs="宋体"/>
          <w:color w:val="auto"/>
          <w:sz w:val="28"/>
          <w:szCs w:val="28"/>
          <w:lang w:val="en-US" w:eastAsia="zh-CN"/>
        </w:rPr>
        <w:t>集团</w:t>
      </w:r>
      <w:r>
        <w:rPr>
          <w:rFonts w:hint="eastAsia" w:ascii="宋体" w:hAnsi="宋体" w:eastAsia="宋体" w:cs="宋体"/>
          <w:color w:val="auto"/>
          <w:sz w:val="28"/>
          <w:szCs w:val="28"/>
        </w:rPr>
        <w:t>有限公司指定仓库。</w:t>
      </w:r>
    </w:p>
    <w:p>
      <w:pPr>
        <w:spacing w:line="360" w:lineRule="auto"/>
        <w:jc w:val="left"/>
        <w:rPr>
          <w:rFonts w:hint="eastAsia" w:ascii="宋体" w:hAnsi="宋体" w:eastAsia="宋体" w:cs="宋体"/>
          <w:b/>
          <w:bCs/>
          <w:color w:val="auto"/>
          <w:sz w:val="32"/>
          <w:szCs w:val="32"/>
        </w:rPr>
      </w:pPr>
      <w:r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  <w:t>6.</w:t>
      </w:r>
      <w:r>
        <w:rPr>
          <w:rFonts w:hint="eastAsia" w:ascii="宋体" w:hAnsi="宋体" w:eastAsia="宋体" w:cs="宋体"/>
          <w:color w:val="auto"/>
          <w:sz w:val="28"/>
          <w:szCs w:val="28"/>
        </w:rPr>
        <w:t>招标有效期：中标企业的供货资格和投标承诺有效期为合同签定后一年，因重大交货延误及严重供货质量原因被终止供货资格除外。</w:t>
      </w:r>
    </w:p>
    <w:p>
      <w:pPr>
        <w:spacing w:line="400" w:lineRule="exact"/>
        <w:jc w:val="left"/>
        <w:rPr>
          <w:rFonts w:hint="eastAsia" w:ascii="宋体" w:hAnsi="宋体" w:eastAsia="宋体" w:cs="宋体"/>
          <w:color w:val="auto"/>
          <w:sz w:val="28"/>
          <w:szCs w:val="28"/>
        </w:rPr>
      </w:pPr>
      <w:r>
        <w:rPr>
          <w:rFonts w:hint="eastAsia" w:ascii="宋体" w:hAnsi="宋体" w:eastAsia="宋体" w:cs="宋体"/>
          <w:b/>
          <w:bCs/>
          <w:color w:val="auto"/>
          <w:sz w:val="32"/>
          <w:szCs w:val="32"/>
        </w:rPr>
        <w:t>第三章  投标标的</w:t>
      </w:r>
    </w:p>
    <w:p>
      <w:pPr>
        <w:numPr>
          <w:ilvl w:val="0"/>
          <w:numId w:val="3"/>
        </w:numPr>
        <w:spacing w:line="360" w:lineRule="auto"/>
        <w:rPr>
          <w:rFonts w:hint="eastAsia" w:ascii="宋体" w:hAnsi="宋体" w:eastAsia="宋体" w:cs="宋体"/>
          <w:color w:val="auto"/>
          <w:sz w:val="28"/>
          <w:szCs w:val="28"/>
          <w:u w:val="single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8"/>
          <w:szCs w:val="28"/>
        </w:rPr>
        <w:t>标的名称：</w:t>
      </w:r>
      <w:r>
        <w:rPr>
          <w:rFonts w:hint="eastAsia" w:ascii="宋体" w:hAnsi="宋体" w:cs="宋体"/>
          <w:color w:val="auto"/>
          <w:sz w:val="28"/>
          <w:szCs w:val="28"/>
          <w:u w:val="single"/>
          <w:lang w:val="en-US" w:eastAsia="zh-CN"/>
        </w:rPr>
        <w:t>木纹纸</w:t>
      </w:r>
    </w:p>
    <w:tbl>
      <w:tblPr>
        <w:tblW w:w="836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left w:w="108" w:type="dxa"/>
          <w:right w:w="108" w:type="dxa"/>
        </w:tblCellMar>
      </w:tblPr>
      <w:tblGrid>
        <w:gridCol w:w="2786"/>
        <w:gridCol w:w="2786"/>
        <w:gridCol w:w="2788"/>
      </w:tblGrid>
      <w:tr>
        <w:trPr>
          <w:trHeight w:val="793" w:hRule="atLeast"/>
        </w:trPr>
        <w:tc>
          <w:tcPr>
            <w:tcW w:w="2786" w:type="dxa"/>
          </w:tcPr>
          <w:p>
            <w:pPr>
              <w:numPr>
                <w:numId w:val="0"/>
              </w:numPr>
              <w:spacing w:line="360" w:lineRule="auto"/>
              <w:jc w:val="center"/>
              <w:rPr>
                <w:rFonts w:hint="eastAsia" w:ascii="宋体" w:hAnsi="宋体" w:cs="宋体"/>
                <w:color w:val="auto"/>
                <w:sz w:val="28"/>
                <w:szCs w:val="28"/>
                <w:u w:val="single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 w:val="28"/>
                <w:szCs w:val="28"/>
                <w:lang w:val="en-US" w:eastAsia="zh-CN"/>
              </w:rPr>
              <w:t>产品名称</w:t>
            </w:r>
          </w:p>
        </w:tc>
        <w:tc>
          <w:tcPr>
            <w:tcW w:w="2786" w:type="dxa"/>
          </w:tcPr>
          <w:p>
            <w:pPr>
              <w:numPr>
                <w:numId w:val="0"/>
              </w:numPr>
              <w:spacing w:line="360" w:lineRule="auto"/>
              <w:jc w:val="center"/>
              <w:rPr>
                <w:rFonts w:hint="eastAsia" w:ascii="宋体" w:hAnsi="宋体" w:cs="宋体"/>
                <w:color w:val="auto"/>
                <w:sz w:val="28"/>
                <w:szCs w:val="28"/>
                <w:u w:val="single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 w:val="28"/>
                <w:szCs w:val="28"/>
                <w:lang w:val="en-US" w:eastAsia="zh-CN"/>
              </w:rPr>
              <w:t>型号</w:t>
            </w:r>
          </w:p>
        </w:tc>
        <w:tc>
          <w:tcPr>
            <w:tcW w:w="2788" w:type="dxa"/>
          </w:tcPr>
          <w:p>
            <w:pPr>
              <w:numPr>
                <w:numId w:val="0"/>
              </w:numPr>
              <w:spacing w:line="360" w:lineRule="auto"/>
              <w:rPr>
                <w:rFonts w:hint="eastAsia" w:ascii="宋体" w:hAnsi="宋体" w:cs="宋体"/>
                <w:color w:val="auto"/>
                <w:sz w:val="28"/>
                <w:szCs w:val="28"/>
                <w:u w:val="single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 w:val="28"/>
                <w:szCs w:val="28"/>
                <w:lang w:val="en-US" w:eastAsia="zh-CN"/>
              </w:rPr>
              <w:t>含税价格（元/米）</w:t>
            </w:r>
          </w:p>
        </w:tc>
      </w:tr>
      <w:tr>
        <w:trPr>
          <w:trHeight w:val="793" w:hRule="atLeast"/>
        </w:trPr>
        <w:tc>
          <w:tcPr>
            <w:tcW w:w="2786" w:type="dxa"/>
          </w:tcPr>
          <w:p>
            <w:pPr>
              <w:numPr>
                <w:numId w:val="0"/>
              </w:numPr>
              <w:spacing w:line="360" w:lineRule="auto"/>
              <w:jc w:val="center"/>
              <w:rPr>
                <w:rFonts w:hint="eastAsia" w:ascii="宋体" w:hAnsi="宋体" w:cs="宋体"/>
                <w:color w:val="auto"/>
                <w:sz w:val="28"/>
                <w:szCs w:val="28"/>
                <w:u w:val="single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 w:val="28"/>
                <w:szCs w:val="28"/>
                <w:lang w:val="en-US" w:eastAsia="zh-CN"/>
              </w:rPr>
              <w:t>木纹纸</w:t>
            </w:r>
          </w:p>
        </w:tc>
        <w:tc>
          <w:tcPr>
            <w:tcW w:w="2786" w:type="dxa"/>
          </w:tcPr>
          <w:p>
            <w:pPr>
              <w:numPr>
                <w:numId w:val="0"/>
              </w:numPr>
              <w:spacing w:line="360" w:lineRule="auto"/>
              <w:jc w:val="center"/>
              <w:rPr>
                <w:rFonts w:hint="eastAsia" w:ascii="宋体" w:hAnsi="宋体" w:cs="宋体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 w:val="28"/>
                <w:szCs w:val="28"/>
                <w:lang w:val="en-US" w:eastAsia="zh-CN"/>
              </w:rPr>
              <w:t>国产常规转印木纹</w:t>
            </w:r>
          </w:p>
        </w:tc>
        <w:tc>
          <w:tcPr>
            <w:tcW w:w="2788" w:type="dxa"/>
          </w:tcPr>
          <w:p>
            <w:pPr>
              <w:numPr>
                <w:numId w:val="0"/>
              </w:numPr>
              <w:spacing w:line="360" w:lineRule="auto"/>
              <w:rPr>
                <w:rFonts w:hint="eastAsia" w:ascii="宋体" w:hAnsi="宋体" w:cs="宋体"/>
                <w:color w:val="auto"/>
                <w:sz w:val="28"/>
                <w:szCs w:val="28"/>
                <w:u w:val="single"/>
                <w:lang w:val="en-US" w:eastAsia="zh-CN"/>
              </w:rPr>
            </w:pPr>
          </w:p>
        </w:tc>
      </w:tr>
      <w:tr>
        <w:trPr>
          <w:trHeight w:val="805" w:hRule="atLeast"/>
        </w:trPr>
        <w:tc>
          <w:tcPr>
            <w:tcW w:w="2786" w:type="dxa"/>
          </w:tcPr>
          <w:p>
            <w:pPr>
              <w:numPr>
                <w:numId w:val="0"/>
              </w:numPr>
              <w:spacing w:line="360" w:lineRule="auto"/>
              <w:jc w:val="center"/>
              <w:rPr>
                <w:rFonts w:hint="eastAsia" w:ascii="宋体" w:hAnsi="宋体" w:cs="宋体"/>
                <w:color w:val="auto"/>
                <w:sz w:val="28"/>
                <w:szCs w:val="28"/>
                <w:u w:val="single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 w:val="28"/>
                <w:szCs w:val="28"/>
                <w:u w:val="none" w:color="auto"/>
                <w:lang w:val="en-US" w:eastAsia="zh-CN"/>
              </w:rPr>
              <w:t>木纹纸</w:t>
            </w:r>
          </w:p>
        </w:tc>
        <w:tc>
          <w:tcPr>
            <w:tcW w:w="2786" w:type="dxa"/>
          </w:tcPr>
          <w:p>
            <w:pPr>
              <w:numPr>
                <w:numId w:val="0"/>
              </w:numPr>
              <w:spacing w:line="360" w:lineRule="auto"/>
              <w:jc w:val="center"/>
              <w:rPr>
                <w:rFonts w:hint="eastAsia" w:ascii="宋体" w:hAnsi="宋体" w:cs="宋体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 w:val="24"/>
                <w:szCs w:val="24"/>
                <w:lang w:val="en-US" w:eastAsia="zh-CN"/>
              </w:rPr>
              <w:t>拉丝（手感）转印木纹</w:t>
            </w:r>
          </w:p>
        </w:tc>
        <w:tc>
          <w:tcPr>
            <w:tcW w:w="2788" w:type="dxa"/>
          </w:tcPr>
          <w:p>
            <w:pPr>
              <w:numPr>
                <w:numId w:val="0"/>
              </w:numPr>
              <w:spacing w:line="360" w:lineRule="auto"/>
              <w:rPr>
                <w:rFonts w:hint="eastAsia" w:ascii="宋体" w:hAnsi="宋体" w:cs="宋体"/>
                <w:color w:val="auto"/>
                <w:sz w:val="28"/>
                <w:szCs w:val="28"/>
                <w:u w:val="single"/>
                <w:lang w:val="en-US" w:eastAsia="zh-CN"/>
              </w:rPr>
            </w:pPr>
            <w:bookmarkStart w:id="3" w:name="_GoBack"/>
            <w:bookmarkEnd w:id="3"/>
          </w:p>
        </w:tc>
      </w:tr>
    </w:tbl>
    <w:p>
      <w:pPr>
        <w:numPr>
          <w:numId w:val="0"/>
        </w:numPr>
        <w:adjustRightInd w:val="0"/>
        <w:snapToGrid w:val="0"/>
        <w:spacing w:line="360" w:lineRule="auto"/>
        <w:rPr>
          <w:rFonts w:hint="eastAsia" w:ascii="Arial" w:hAnsi="Arial" w:cs="Arial"/>
          <w:b/>
          <w:bCs/>
          <w:color w:val="auto"/>
          <w:sz w:val="32"/>
          <w:szCs w:val="32"/>
        </w:rPr>
      </w:pPr>
      <w:r>
        <w:rPr>
          <w:rFonts w:hint="eastAsia" w:ascii="Arial" w:hAnsi="Arial" w:cs="Arial"/>
          <w:b/>
          <w:bCs/>
          <w:color w:val="auto"/>
          <w:sz w:val="32"/>
          <w:szCs w:val="32"/>
          <w:lang w:val="en-US" w:eastAsia="zh-CN"/>
        </w:rPr>
        <w:t>第四章</w:t>
      </w:r>
      <w:r>
        <w:rPr>
          <w:rFonts w:hint="eastAsia" w:ascii="Arial" w:hAnsi="Arial" w:cs="Arial"/>
          <w:b/>
          <w:bCs/>
          <w:color w:val="auto"/>
          <w:sz w:val="32"/>
          <w:szCs w:val="32"/>
          <w:lang w:eastAsia="zh-CN"/>
        </w:rPr>
        <w:t>、</w:t>
      </w:r>
      <w:r>
        <w:rPr>
          <w:rFonts w:hint="eastAsia" w:ascii="Arial" w:hAnsi="Arial" w:cs="Arial"/>
          <w:b/>
          <w:bCs/>
          <w:color w:val="auto"/>
          <w:sz w:val="32"/>
          <w:szCs w:val="32"/>
        </w:rPr>
        <w:t>质量要求与技术参数</w:t>
      </w:r>
    </w:p>
    <w:p>
      <w:pPr>
        <w:spacing w:line="400" w:lineRule="exact"/>
        <w:jc w:val="left"/>
        <w:rPr>
          <w:rFonts w:hint="eastAsia" w:ascii="宋体" w:hAnsi="宋体" w:eastAsia="宋体" w:cs="宋体"/>
          <w:b w:val="0"/>
          <w:bCs w:val="0"/>
          <w:color w:val="auto"/>
          <w:sz w:val="32"/>
          <w:szCs w:val="32"/>
          <w:u w:val="none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color w:val="auto"/>
          <w:sz w:val="32"/>
          <w:szCs w:val="32"/>
          <w:u w:val="none"/>
          <w:lang w:val="en-US" w:eastAsia="zh-CN"/>
        </w:rPr>
        <w:t>1、符合第三章标的规格要求。</w:t>
      </w:r>
    </w:p>
    <w:p>
      <w:pPr>
        <w:spacing w:line="400" w:lineRule="exact"/>
        <w:ind w:left="640" w:hanging="640" w:hangingChars="200"/>
        <w:jc w:val="left"/>
        <w:rPr>
          <w:rFonts w:hint="eastAsia" w:ascii="宋体" w:hAnsi="宋体" w:eastAsia="宋体" w:cs="宋体"/>
          <w:b w:val="0"/>
          <w:bCs w:val="0"/>
          <w:color w:val="auto"/>
          <w:sz w:val="28"/>
          <w:szCs w:val="28"/>
          <w:u w:val="none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color w:val="auto"/>
          <w:sz w:val="32"/>
          <w:szCs w:val="32"/>
          <w:u w:val="none"/>
          <w:lang w:val="en-US" w:eastAsia="zh-CN"/>
        </w:rPr>
        <w:t>2、</w:t>
      </w:r>
      <w:r>
        <w:rPr>
          <w:rFonts w:hint="eastAsia" w:ascii="宋体" w:hAnsi="宋体" w:eastAsia="宋体" w:cs="宋体"/>
          <w:b w:val="0"/>
          <w:bCs w:val="0"/>
          <w:color w:val="auto"/>
          <w:sz w:val="28"/>
          <w:szCs w:val="28"/>
          <w:u w:val="none"/>
          <w:lang w:val="en-US" w:eastAsia="zh-CN"/>
        </w:rPr>
        <w:t>根据本公司</w:t>
      </w:r>
      <w:r>
        <w:rPr>
          <w:rFonts w:hint="eastAsia" w:ascii="宋体" w:hAnsi="宋体" w:cs="宋体"/>
          <w:b w:val="0"/>
          <w:bCs w:val="0"/>
          <w:color w:val="auto"/>
          <w:sz w:val="28"/>
          <w:szCs w:val="28"/>
          <w:u w:val="none"/>
          <w:lang w:val="en-US" w:eastAsia="zh-CN"/>
        </w:rPr>
        <w:t>木纹工艺要求</w:t>
      </w:r>
      <w:r>
        <w:rPr>
          <w:rFonts w:hint="eastAsia" w:ascii="宋体" w:hAnsi="宋体" w:eastAsia="宋体" w:cs="宋体"/>
          <w:b w:val="0"/>
          <w:bCs w:val="0"/>
          <w:color w:val="auto"/>
          <w:sz w:val="28"/>
          <w:szCs w:val="28"/>
          <w:u w:val="none"/>
          <w:lang w:val="en-US" w:eastAsia="zh-CN"/>
        </w:rPr>
        <w:t>符合</w:t>
      </w:r>
      <w:r>
        <w:rPr>
          <w:rFonts w:hint="eastAsia" w:ascii="宋体" w:hAnsi="宋体" w:eastAsia="宋体" w:cs="宋体"/>
          <w:b w:val="0"/>
          <w:bCs w:val="0"/>
          <w:color w:val="auto"/>
          <w:sz w:val="28"/>
          <w:szCs w:val="28"/>
          <w:u w:val="none"/>
        </w:rPr>
        <w:t>铝合金建筑型材专</w:t>
      </w:r>
      <w:r>
        <w:rPr>
          <w:rFonts w:hint="eastAsia" w:ascii="宋体" w:hAnsi="宋体" w:eastAsia="宋体" w:cs="宋体"/>
          <w:b w:val="0"/>
          <w:bCs w:val="0"/>
          <w:color w:val="auto"/>
          <w:sz w:val="28"/>
          <w:szCs w:val="28"/>
          <w:u w:val="none"/>
          <w:lang w:val="en-US" w:eastAsia="zh-CN"/>
        </w:rPr>
        <w:t>用</w:t>
      </w:r>
      <w:r>
        <w:rPr>
          <w:rFonts w:hint="eastAsia" w:ascii="宋体" w:hAnsi="宋体" w:cs="宋体"/>
          <w:b w:val="0"/>
          <w:bCs w:val="0"/>
          <w:color w:val="auto"/>
          <w:sz w:val="28"/>
          <w:szCs w:val="28"/>
          <w:u w:val="none"/>
          <w:lang w:val="en-US" w:eastAsia="zh-CN"/>
        </w:rPr>
        <w:t>木纹纸</w:t>
      </w:r>
      <w:r>
        <w:rPr>
          <w:rFonts w:hint="eastAsia" w:ascii="宋体" w:hAnsi="宋体" w:eastAsia="宋体" w:cs="宋体"/>
          <w:b w:val="0"/>
          <w:bCs w:val="0"/>
          <w:color w:val="auto"/>
          <w:sz w:val="28"/>
          <w:szCs w:val="28"/>
          <w:u w:val="none"/>
          <w:lang w:val="en-US" w:eastAsia="zh-CN"/>
        </w:rPr>
        <w:t>质量标准要求，</w:t>
      </w:r>
    </w:p>
    <w:p>
      <w:pPr>
        <w:spacing w:line="400" w:lineRule="exact"/>
        <w:jc w:val="left"/>
        <w:rPr>
          <w:rFonts w:hint="eastAsia" w:ascii="宋体" w:hAnsi="宋体" w:cs="宋体"/>
          <w:b w:val="0"/>
          <w:bCs w:val="0"/>
          <w:color w:val="auto"/>
          <w:sz w:val="28"/>
          <w:szCs w:val="28"/>
          <w:u w:val="none"/>
          <w:lang w:val="en-US" w:eastAsia="zh-CN"/>
        </w:rPr>
      </w:pPr>
      <w:r>
        <w:rPr>
          <w:rFonts w:hint="eastAsia" w:ascii="宋体" w:hAnsi="宋体" w:cs="宋体"/>
          <w:b w:val="0"/>
          <w:bCs w:val="0"/>
          <w:color w:val="auto"/>
          <w:sz w:val="28"/>
          <w:szCs w:val="28"/>
          <w:u w:val="none"/>
          <w:lang w:val="en-US" w:eastAsia="zh-CN"/>
        </w:rPr>
        <w:t xml:space="preserve">   </w:t>
      </w:r>
    </w:p>
    <w:p>
      <w:pPr>
        <w:spacing w:line="400" w:lineRule="exact"/>
        <w:ind w:left="640" w:hanging="640" w:hangingChars="200"/>
        <w:jc w:val="left"/>
        <w:rPr>
          <w:rFonts w:hint="eastAsia" w:ascii="宋体" w:hAnsi="宋体" w:eastAsia="宋体" w:cs="宋体"/>
          <w:b/>
          <w:bCs/>
          <w:color w:val="auto"/>
          <w:sz w:val="32"/>
          <w:szCs w:val="32"/>
        </w:rPr>
      </w:pPr>
      <w:r>
        <w:rPr>
          <w:rFonts w:hint="eastAsia" w:ascii="宋体" w:hAnsi="宋体" w:cs="宋体"/>
          <w:b w:val="0"/>
          <w:bCs w:val="0"/>
          <w:color w:val="auto"/>
          <w:sz w:val="24"/>
          <w:szCs w:val="24"/>
          <w:u w:val="none"/>
          <w:lang w:val="en-US" w:eastAsia="zh-CN"/>
        </w:rPr>
        <w:t xml:space="preserve"> </w:t>
      </w:r>
      <w:r>
        <w:rPr>
          <w:rFonts w:hint="eastAsia" w:ascii="宋体" w:hAnsi="宋体" w:eastAsia="宋体" w:cs="宋体"/>
          <w:b/>
          <w:bCs/>
          <w:color w:val="auto"/>
          <w:sz w:val="32"/>
          <w:szCs w:val="32"/>
        </w:rPr>
        <w:t>第五章  其他条款</w:t>
      </w:r>
    </w:p>
    <w:p>
      <w:pPr>
        <w:widowControl w:val="0"/>
        <w:numPr>
          <w:numId w:val="0"/>
        </w:numPr>
        <w:wordWrap/>
        <w:adjustRightInd/>
        <w:snapToGrid/>
        <w:spacing w:line="520" w:lineRule="exact"/>
        <w:ind w:left="0" w:leftChars="0" w:right="0" w:firstLine="0" w:firstLineChars="0"/>
        <w:jc w:val="both"/>
        <w:textAlignment w:val="auto"/>
        <w:outlineLvl w:val="9"/>
        <w:rPr>
          <w:rFonts w:hint="eastAsia" w:ascii="宋体" w:hAnsi="宋体" w:eastAsia="宋体" w:cs="宋体"/>
          <w:color w:val="auto"/>
          <w:sz w:val="28"/>
          <w:szCs w:val="28"/>
        </w:rPr>
      </w:pPr>
      <w:r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  <w:t>1.供</w:t>
      </w:r>
      <w:r>
        <w:rPr>
          <w:rFonts w:hint="eastAsia" w:ascii="宋体" w:hAnsi="宋体" w:eastAsia="宋体" w:cs="宋体"/>
          <w:color w:val="auto"/>
          <w:sz w:val="28"/>
          <w:szCs w:val="28"/>
        </w:rPr>
        <w:t>方向</w:t>
      </w:r>
      <w:r>
        <w:rPr>
          <w:rFonts w:hint="eastAsia" w:ascii="宋体" w:hAnsi="宋体" w:eastAsia="宋体" w:cs="宋体"/>
          <w:color w:val="auto"/>
          <w:sz w:val="28"/>
          <w:szCs w:val="28"/>
          <w:lang w:eastAsia="zh-CN"/>
        </w:rPr>
        <w:t>需</w:t>
      </w:r>
      <w:r>
        <w:rPr>
          <w:rFonts w:hint="eastAsia" w:ascii="宋体" w:hAnsi="宋体" w:eastAsia="宋体" w:cs="宋体"/>
          <w:color w:val="auto"/>
          <w:sz w:val="28"/>
          <w:szCs w:val="28"/>
        </w:rPr>
        <w:t>方提供产品时，应向</w:t>
      </w:r>
      <w:r>
        <w:rPr>
          <w:rFonts w:hint="eastAsia" w:ascii="宋体" w:hAnsi="宋体" w:eastAsia="宋体" w:cs="宋体"/>
          <w:color w:val="auto"/>
          <w:sz w:val="28"/>
          <w:szCs w:val="28"/>
          <w:lang w:eastAsia="zh-CN"/>
        </w:rPr>
        <w:t>需</w:t>
      </w:r>
      <w:r>
        <w:rPr>
          <w:rFonts w:hint="eastAsia" w:ascii="宋体" w:hAnsi="宋体" w:eastAsia="宋体" w:cs="宋体"/>
          <w:color w:val="auto"/>
          <w:sz w:val="28"/>
          <w:szCs w:val="28"/>
        </w:rPr>
        <w:t>方提交产品检验报告单，其内容、格式由</w:t>
      </w:r>
      <w:r>
        <w:rPr>
          <w:rFonts w:hint="eastAsia" w:ascii="宋体" w:hAnsi="宋体" w:eastAsia="宋体" w:cs="宋体"/>
          <w:color w:val="auto"/>
          <w:sz w:val="28"/>
          <w:szCs w:val="28"/>
          <w:lang w:eastAsia="zh-CN"/>
        </w:rPr>
        <w:t>供</w:t>
      </w:r>
      <w:r>
        <w:rPr>
          <w:rFonts w:hint="eastAsia" w:ascii="宋体" w:hAnsi="宋体" w:eastAsia="宋体" w:cs="宋体"/>
          <w:color w:val="auto"/>
          <w:sz w:val="28"/>
          <w:szCs w:val="28"/>
        </w:rPr>
        <w:t>、</w:t>
      </w:r>
      <w:r>
        <w:rPr>
          <w:rFonts w:hint="eastAsia" w:ascii="宋体" w:hAnsi="宋体" w:eastAsia="宋体" w:cs="宋体"/>
          <w:color w:val="auto"/>
          <w:sz w:val="28"/>
          <w:szCs w:val="28"/>
          <w:lang w:eastAsia="zh-CN"/>
        </w:rPr>
        <w:t>需</w:t>
      </w:r>
      <w:r>
        <w:rPr>
          <w:rFonts w:hint="eastAsia" w:ascii="宋体" w:hAnsi="宋体" w:eastAsia="宋体" w:cs="宋体"/>
          <w:color w:val="auto"/>
          <w:sz w:val="28"/>
          <w:szCs w:val="28"/>
        </w:rPr>
        <w:t>双方商定</w:t>
      </w:r>
      <w:r>
        <w:rPr>
          <w:rFonts w:hint="eastAsia" w:ascii="宋体" w:hAnsi="宋体" w:eastAsia="宋体" w:cs="宋体"/>
          <w:color w:val="auto"/>
          <w:sz w:val="28"/>
          <w:szCs w:val="28"/>
          <w:lang w:eastAsia="zh-CN"/>
        </w:rPr>
        <w:t>，最终按需方颁布的</w:t>
      </w:r>
      <w:r>
        <w:rPr>
          <w:rFonts w:hint="eastAsia" w:ascii="宋体" w:hAnsi="宋体" w:eastAsia="宋体" w:cs="宋体"/>
          <w:color w:val="auto"/>
          <w:sz w:val="28"/>
          <w:szCs w:val="28"/>
        </w:rPr>
        <w:t>进厂验收标准</w:t>
      </w:r>
      <w:r>
        <w:rPr>
          <w:rFonts w:hint="eastAsia" w:ascii="宋体" w:hAnsi="宋体" w:eastAsia="宋体" w:cs="宋体"/>
          <w:color w:val="auto"/>
          <w:sz w:val="28"/>
          <w:szCs w:val="28"/>
          <w:lang w:eastAsia="zh-CN"/>
        </w:rPr>
        <w:t>为依据</w:t>
      </w:r>
      <w:r>
        <w:rPr>
          <w:rFonts w:hint="eastAsia" w:ascii="宋体" w:hAnsi="宋体" w:eastAsia="宋体" w:cs="宋体"/>
          <w:color w:val="auto"/>
          <w:sz w:val="28"/>
          <w:szCs w:val="28"/>
        </w:rPr>
        <w:t>。</w:t>
      </w:r>
    </w:p>
    <w:p>
      <w:pPr>
        <w:widowControl w:val="0"/>
        <w:numPr>
          <w:numId w:val="0"/>
        </w:numPr>
        <w:wordWrap/>
        <w:adjustRightInd/>
        <w:snapToGrid/>
        <w:spacing w:line="520" w:lineRule="exact"/>
        <w:ind w:left="0" w:leftChars="0" w:right="0" w:firstLine="0" w:firstLineChars="0"/>
        <w:jc w:val="both"/>
        <w:textAlignment w:val="auto"/>
        <w:outlineLvl w:val="9"/>
        <w:rPr>
          <w:rFonts w:hint="eastAsia" w:ascii="宋体" w:hAnsi="宋体" w:eastAsia="宋体" w:cs="宋体"/>
          <w:color w:val="auto"/>
          <w:sz w:val="28"/>
          <w:szCs w:val="28"/>
        </w:rPr>
      </w:pPr>
      <w:r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  <w:t>2.供</w:t>
      </w:r>
      <w:r>
        <w:rPr>
          <w:rFonts w:hint="eastAsia" w:ascii="宋体" w:hAnsi="宋体" w:eastAsia="宋体" w:cs="宋体"/>
          <w:color w:val="auto"/>
          <w:sz w:val="28"/>
          <w:szCs w:val="28"/>
        </w:rPr>
        <w:t>方应备有产品的检查、试验等记录，</w:t>
      </w:r>
      <w:r>
        <w:rPr>
          <w:rFonts w:hint="eastAsia" w:ascii="宋体" w:hAnsi="宋体" w:eastAsia="宋体" w:cs="宋体"/>
          <w:color w:val="auto"/>
          <w:sz w:val="28"/>
          <w:szCs w:val="28"/>
          <w:lang w:eastAsia="zh-CN"/>
        </w:rPr>
        <w:t>需</w:t>
      </w:r>
      <w:r>
        <w:rPr>
          <w:rFonts w:hint="eastAsia" w:ascii="宋体" w:hAnsi="宋体" w:eastAsia="宋体" w:cs="宋体"/>
          <w:color w:val="auto"/>
          <w:sz w:val="28"/>
          <w:szCs w:val="28"/>
        </w:rPr>
        <w:t>方需要时，</w:t>
      </w:r>
      <w:r>
        <w:rPr>
          <w:rFonts w:hint="eastAsia" w:ascii="宋体" w:hAnsi="宋体" w:eastAsia="宋体" w:cs="宋体"/>
          <w:color w:val="auto"/>
          <w:sz w:val="28"/>
          <w:szCs w:val="28"/>
          <w:lang w:eastAsia="zh-CN"/>
        </w:rPr>
        <w:t>供</w:t>
      </w:r>
      <w:r>
        <w:rPr>
          <w:rFonts w:hint="eastAsia" w:ascii="宋体" w:hAnsi="宋体" w:eastAsia="宋体" w:cs="宋体"/>
          <w:color w:val="auto"/>
          <w:sz w:val="28"/>
          <w:szCs w:val="28"/>
        </w:rPr>
        <w:t>方应随时提供原件或复印件。</w:t>
      </w:r>
    </w:p>
    <w:p>
      <w:pPr>
        <w:widowControl w:val="0"/>
        <w:numPr>
          <w:numId w:val="0"/>
        </w:numPr>
        <w:wordWrap/>
        <w:adjustRightInd/>
        <w:snapToGrid/>
        <w:spacing w:line="520" w:lineRule="exact"/>
        <w:ind w:left="0" w:leftChars="0" w:right="0" w:firstLine="0" w:firstLineChars="0"/>
        <w:jc w:val="both"/>
        <w:textAlignment w:val="auto"/>
        <w:outlineLvl w:val="9"/>
        <w:rPr>
          <w:rFonts w:hint="eastAsia" w:ascii="宋体" w:hAnsi="宋体" w:eastAsia="宋体" w:cs="宋体"/>
          <w:color w:val="auto"/>
          <w:sz w:val="28"/>
          <w:szCs w:val="28"/>
        </w:rPr>
      </w:pPr>
      <w:r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  <w:t>3.供</w:t>
      </w:r>
      <w:r>
        <w:rPr>
          <w:rFonts w:hint="eastAsia" w:ascii="宋体" w:hAnsi="宋体" w:eastAsia="宋体" w:cs="宋体"/>
          <w:color w:val="auto"/>
          <w:sz w:val="28"/>
          <w:szCs w:val="28"/>
        </w:rPr>
        <w:t>方应向</w:t>
      </w:r>
      <w:r>
        <w:rPr>
          <w:rFonts w:hint="eastAsia" w:ascii="宋体" w:hAnsi="宋体" w:eastAsia="宋体" w:cs="宋体"/>
          <w:color w:val="auto"/>
          <w:sz w:val="28"/>
          <w:szCs w:val="28"/>
          <w:lang w:eastAsia="zh-CN"/>
        </w:rPr>
        <w:t>需</w:t>
      </w:r>
      <w:r>
        <w:rPr>
          <w:rFonts w:hint="eastAsia" w:ascii="宋体" w:hAnsi="宋体" w:eastAsia="宋体" w:cs="宋体"/>
          <w:color w:val="auto"/>
          <w:sz w:val="28"/>
          <w:szCs w:val="28"/>
        </w:rPr>
        <w:t>方提供每年度不少于1-2次由权威检测机构出具的检测报告，除此以外，</w:t>
      </w:r>
      <w:r>
        <w:rPr>
          <w:rFonts w:hint="eastAsia" w:ascii="宋体" w:hAnsi="宋体" w:eastAsia="宋体" w:cs="宋体"/>
          <w:color w:val="auto"/>
          <w:sz w:val="28"/>
          <w:szCs w:val="28"/>
          <w:lang w:eastAsia="zh-CN"/>
        </w:rPr>
        <w:t>需</w:t>
      </w:r>
      <w:r>
        <w:rPr>
          <w:rFonts w:hint="eastAsia" w:ascii="宋体" w:hAnsi="宋体" w:eastAsia="宋体" w:cs="宋体"/>
          <w:color w:val="auto"/>
          <w:sz w:val="28"/>
          <w:szCs w:val="28"/>
        </w:rPr>
        <w:t>方可根据需要适当时在</w:t>
      </w:r>
      <w:r>
        <w:rPr>
          <w:rFonts w:hint="eastAsia" w:ascii="宋体" w:hAnsi="宋体" w:eastAsia="宋体" w:cs="宋体"/>
          <w:color w:val="auto"/>
          <w:sz w:val="28"/>
          <w:szCs w:val="28"/>
          <w:lang w:eastAsia="zh-CN"/>
        </w:rPr>
        <w:t>供</w:t>
      </w:r>
      <w:r>
        <w:rPr>
          <w:rFonts w:hint="eastAsia" w:ascii="宋体" w:hAnsi="宋体" w:eastAsia="宋体" w:cs="宋体"/>
          <w:color w:val="auto"/>
          <w:sz w:val="28"/>
          <w:szCs w:val="28"/>
        </w:rPr>
        <w:t>方或</w:t>
      </w:r>
      <w:r>
        <w:rPr>
          <w:rFonts w:hint="eastAsia" w:ascii="宋体" w:hAnsi="宋体" w:eastAsia="宋体" w:cs="宋体"/>
          <w:color w:val="auto"/>
          <w:sz w:val="28"/>
          <w:szCs w:val="28"/>
          <w:lang w:eastAsia="zh-CN"/>
        </w:rPr>
        <w:t>需</w:t>
      </w:r>
      <w:r>
        <w:rPr>
          <w:rFonts w:hint="eastAsia" w:ascii="宋体" w:hAnsi="宋体" w:eastAsia="宋体" w:cs="宋体"/>
          <w:color w:val="auto"/>
          <w:sz w:val="28"/>
          <w:szCs w:val="28"/>
        </w:rPr>
        <w:t>方抽取</w:t>
      </w:r>
      <w:r>
        <w:rPr>
          <w:rFonts w:hint="eastAsia" w:ascii="宋体" w:hAnsi="宋体" w:eastAsia="宋体" w:cs="宋体"/>
          <w:color w:val="auto"/>
          <w:sz w:val="28"/>
          <w:szCs w:val="28"/>
          <w:lang w:eastAsia="zh-CN"/>
        </w:rPr>
        <w:t>需</w:t>
      </w:r>
      <w:r>
        <w:rPr>
          <w:rFonts w:hint="eastAsia" w:ascii="宋体" w:hAnsi="宋体" w:eastAsia="宋体" w:cs="宋体"/>
          <w:color w:val="auto"/>
          <w:sz w:val="28"/>
          <w:szCs w:val="28"/>
        </w:rPr>
        <w:t>方产品委外检测，其费用由</w:t>
      </w:r>
      <w:r>
        <w:rPr>
          <w:rFonts w:hint="eastAsia" w:ascii="宋体" w:hAnsi="宋体" w:eastAsia="宋体" w:cs="宋体"/>
          <w:color w:val="auto"/>
          <w:sz w:val="28"/>
          <w:szCs w:val="28"/>
          <w:lang w:eastAsia="zh-CN"/>
        </w:rPr>
        <w:t>供</w:t>
      </w:r>
      <w:r>
        <w:rPr>
          <w:rFonts w:hint="eastAsia" w:ascii="宋体" w:hAnsi="宋体" w:eastAsia="宋体" w:cs="宋体"/>
          <w:color w:val="auto"/>
          <w:sz w:val="28"/>
          <w:szCs w:val="28"/>
        </w:rPr>
        <w:t>方承担。</w:t>
      </w:r>
    </w:p>
    <w:p>
      <w:pPr>
        <w:widowControl w:val="0"/>
        <w:wordWrap/>
        <w:adjustRightInd/>
        <w:snapToGrid/>
        <w:spacing w:line="520" w:lineRule="exact"/>
        <w:ind w:left="0" w:leftChars="0" w:right="0" w:firstLine="0" w:firstLineChars="0"/>
        <w:jc w:val="both"/>
        <w:textAlignment w:val="auto"/>
        <w:outlineLvl w:val="9"/>
        <w:rPr>
          <w:rFonts w:hint="eastAsia" w:ascii="宋体" w:hAnsi="宋体" w:eastAsia="宋体" w:cs="宋体"/>
          <w:color w:val="auto"/>
          <w:sz w:val="28"/>
          <w:szCs w:val="28"/>
        </w:rPr>
      </w:pPr>
      <w:r>
        <w:rPr>
          <w:rFonts w:hint="eastAsia" w:ascii="宋体" w:hAnsi="宋体" w:eastAsia="宋体" w:cs="宋体"/>
          <w:color w:val="auto"/>
          <w:sz w:val="28"/>
          <w:szCs w:val="28"/>
        </w:rPr>
        <w:t>3.</w:t>
      </w:r>
      <w:bookmarkStart w:id="2" w:name="OLE_LINK3"/>
      <w:r>
        <w:rPr>
          <w:rFonts w:hint="eastAsia" w:ascii="宋体" w:hAnsi="宋体" w:eastAsia="宋体" w:cs="宋体"/>
          <w:color w:val="auto"/>
          <w:sz w:val="28"/>
          <w:szCs w:val="28"/>
        </w:rPr>
        <w:t>服务要</w:t>
      </w:r>
      <w:bookmarkEnd w:id="2"/>
      <w:r>
        <w:rPr>
          <w:rFonts w:hint="eastAsia" w:ascii="宋体" w:hAnsi="宋体" w:eastAsia="宋体" w:cs="宋体"/>
          <w:color w:val="auto"/>
          <w:sz w:val="28"/>
          <w:szCs w:val="28"/>
        </w:rPr>
        <w:t>求：产品出现异常，华昌</w:t>
      </w:r>
      <w:r>
        <w:rPr>
          <w:rFonts w:hint="eastAsia" w:ascii="宋体" w:hAnsi="宋体" w:cs="宋体"/>
          <w:color w:val="auto"/>
          <w:sz w:val="28"/>
          <w:szCs w:val="28"/>
          <w:lang w:val="en-US" w:eastAsia="zh-CN"/>
        </w:rPr>
        <w:t>集团</w:t>
      </w:r>
      <w:r>
        <w:rPr>
          <w:rFonts w:hint="eastAsia" w:ascii="宋体" w:hAnsi="宋体" w:eastAsia="宋体" w:cs="宋体"/>
          <w:color w:val="auto"/>
          <w:sz w:val="28"/>
          <w:szCs w:val="28"/>
        </w:rPr>
        <w:t>要求供方到现场处理，供方必需在24小时内到达现场。有产品不合格退货必需在48小时内将合格产品送回甲方。</w:t>
      </w:r>
    </w:p>
    <w:p>
      <w:pPr>
        <w:spacing w:line="520" w:lineRule="exact"/>
        <w:rPr>
          <w:rFonts w:hint="eastAsia" w:ascii="宋体" w:hAnsi="宋体" w:eastAsia="宋体" w:cs="宋体"/>
          <w:color w:val="auto"/>
          <w:sz w:val="28"/>
          <w:szCs w:val="28"/>
        </w:rPr>
      </w:pPr>
      <w:r>
        <w:rPr>
          <w:rFonts w:hint="eastAsia" w:ascii="宋体" w:hAnsi="宋体" w:eastAsia="宋体" w:cs="宋体"/>
          <w:color w:val="auto"/>
          <w:sz w:val="28"/>
          <w:szCs w:val="28"/>
        </w:rPr>
        <w:t>4.检验：每个批次的</w:t>
      </w:r>
      <w:r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  <w:t>产品</w:t>
      </w:r>
      <w:r>
        <w:rPr>
          <w:rFonts w:hint="eastAsia" w:ascii="宋体" w:hAnsi="宋体" w:eastAsia="宋体" w:cs="宋体"/>
          <w:color w:val="auto"/>
          <w:sz w:val="28"/>
          <w:szCs w:val="28"/>
        </w:rPr>
        <w:t>在入厂时，由五金辅助材料仓库收货人员通知质检部，派人查验该批</w:t>
      </w:r>
      <w:r>
        <w:rPr>
          <w:rFonts w:hint="eastAsia" w:ascii="宋体" w:hAnsi="宋体" w:eastAsia="宋体" w:cs="宋体"/>
          <w:color w:val="auto"/>
          <w:sz w:val="28"/>
          <w:szCs w:val="28"/>
          <w:lang w:eastAsia="zh-CN"/>
        </w:rPr>
        <w:t>产品</w:t>
      </w:r>
      <w:r>
        <w:rPr>
          <w:rFonts w:hint="eastAsia" w:ascii="宋体" w:hAnsi="宋体" w:eastAsia="宋体" w:cs="宋体"/>
          <w:color w:val="auto"/>
          <w:sz w:val="28"/>
          <w:szCs w:val="28"/>
        </w:rPr>
        <w:t>，检验标准按照本标书的质量要求条款。</w:t>
      </w:r>
    </w:p>
    <w:p>
      <w:pPr>
        <w:spacing w:line="520" w:lineRule="exact"/>
        <w:rPr>
          <w:rFonts w:hint="eastAsia" w:ascii="宋体" w:hAnsi="宋体" w:eastAsia="宋体" w:cs="宋体"/>
          <w:color w:val="auto"/>
          <w:sz w:val="28"/>
          <w:szCs w:val="28"/>
        </w:rPr>
      </w:pPr>
      <w:r>
        <w:rPr>
          <w:rFonts w:hint="eastAsia" w:ascii="宋体" w:hAnsi="宋体" w:eastAsia="宋体" w:cs="宋体"/>
          <w:color w:val="auto"/>
          <w:sz w:val="28"/>
          <w:szCs w:val="28"/>
        </w:rPr>
        <w:t>5.检验结果判定：（1）有任意一项技术要求检验项目结果为不合格，则判该批</w:t>
      </w:r>
      <w:r>
        <w:rPr>
          <w:rFonts w:hint="eastAsia" w:ascii="宋体" w:hAnsi="宋体" w:eastAsia="宋体" w:cs="宋体"/>
          <w:color w:val="auto"/>
          <w:sz w:val="28"/>
          <w:szCs w:val="28"/>
          <w:lang w:eastAsia="zh-CN"/>
        </w:rPr>
        <w:t>产品</w:t>
      </w:r>
      <w:r>
        <w:rPr>
          <w:rFonts w:hint="eastAsia" w:ascii="宋体" w:hAnsi="宋体" w:eastAsia="宋体" w:cs="宋体"/>
          <w:color w:val="auto"/>
          <w:sz w:val="28"/>
          <w:szCs w:val="28"/>
        </w:rPr>
        <w:t>不合格；（2）有任意一项型式检验项目或核查项目不符合的，按采购合同要求处理。</w:t>
      </w:r>
    </w:p>
    <w:p>
      <w:pPr>
        <w:numPr>
          <w:numId w:val="0"/>
        </w:numPr>
        <w:spacing w:line="400" w:lineRule="exact"/>
        <w:jc w:val="left"/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8"/>
          <w:szCs w:val="28"/>
        </w:rPr>
        <w:t>6. 个别品种工程价、要求有备案交</w:t>
      </w:r>
      <w:r>
        <w:rPr>
          <w:rFonts w:hint="eastAsia" w:ascii="宋体" w:hAnsi="宋体" w:eastAsia="宋体" w:cs="宋体"/>
          <w:color w:val="auto"/>
          <w:sz w:val="28"/>
          <w:szCs w:val="28"/>
          <w:lang w:eastAsia="zh-CN"/>
        </w:rPr>
        <w:t>供应中心</w:t>
      </w:r>
      <w:r>
        <w:rPr>
          <w:rFonts w:hint="eastAsia" w:ascii="宋体" w:hAnsi="宋体" w:eastAsia="宋体" w:cs="宋体"/>
          <w:color w:val="auto"/>
          <w:sz w:val="28"/>
          <w:szCs w:val="28"/>
        </w:rPr>
        <w:t>。</w:t>
      </w:r>
    </w:p>
    <w:p>
      <w:pPr>
        <w:spacing w:line="400" w:lineRule="exact"/>
        <w:jc w:val="left"/>
        <w:rPr>
          <w:rFonts w:hint="eastAsia" w:ascii="宋体" w:hAnsi="宋体" w:eastAsia="宋体" w:cs="宋体"/>
          <w:b/>
          <w:bCs/>
          <w:color w:val="auto"/>
          <w:sz w:val="32"/>
          <w:szCs w:val="32"/>
        </w:rPr>
      </w:pPr>
      <w:r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  <w:t>7</w:t>
      </w:r>
      <w:r>
        <w:rPr>
          <w:rFonts w:hint="eastAsia" w:ascii="宋体" w:hAnsi="宋体" w:eastAsia="宋体" w:cs="宋体"/>
          <w:color w:val="auto"/>
          <w:sz w:val="28"/>
          <w:szCs w:val="28"/>
        </w:rPr>
        <w:t>.送货地点：按本司要求</w:t>
      </w:r>
      <w:r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  <w:t>.</w:t>
      </w:r>
    </w:p>
    <w:p>
      <w:pPr>
        <w:spacing w:line="400" w:lineRule="exact"/>
        <w:jc w:val="left"/>
        <w:rPr>
          <w:rFonts w:hint="eastAsia" w:ascii="宋体" w:hAnsi="宋体" w:eastAsia="宋体" w:cs="宋体"/>
          <w:b/>
          <w:bCs/>
          <w:color w:val="auto"/>
          <w:sz w:val="32"/>
          <w:szCs w:val="32"/>
        </w:rPr>
      </w:pPr>
    </w:p>
    <w:p>
      <w:pPr>
        <w:spacing w:line="400" w:lineRule="exact"/>
        <w:jc w:val="left"/>
        <w:rPr>
          <w:rFonts w:hint="eastAsia" w:ascii="宋体" w:hAnsi="宋体" w:eastAsia="宋体" w:cs="宋体"/>
          <w:color w:val="auto"/>
          <w:sz w:val="28"/>
          <w:szCs w:val="28"/>
        </w:rPr>
      </w:pPr>
    </w:p>
    <w:p>
      <w:pPr>
        <w:spacing w:line="700" w:lineRule="exact"/>
        <w:jc w:val="center"/>
        <w:rPr>
          <w:rFonts w:hint="eastAsia" w:ascii="宋体" w:hAnsi="宋体" w:eastAsia="宋体" w:cs="宋体"/>
          <w:b/>
          <w:bCs/>
          <w:color w:val="auto"/>
          <w:sz w:val="28"/>
          <w:szCs w:val="28"/>
        </w:rPr>
      </w:pPr>
      <w:r>
        <w:rPr>
          <w:rFonts w:hint="eastAsia" w:ascii="宋体" w:hAnsi="宋体" w:eastAsia="宋体" w:cs="宋体"/>
          <w:color w:val="auto"/>
          <w:sz w:val="28"/>
          <w:szCs w:val="28"/>
        </w:rPr>
        <w:t xml:space="preserve">                             </w:t>
      </w:r>
      <w:r>
        <w:rPr>
          <w:rFonts w:hint="eastAsia" w:ascii="宋体" w:hAnsi="宋体" w:eastAsia="宋体" w:cs="宋体"/>
          <w:b/>
          <w:bCs/>
          <w:color w:val="auto"/>
          <w:sz w:val="28"/>
          <w:szCs w:val="28"/>
        </w:rPr>
        <w:t>招 标 人：广东华昌</w:t>
      </w:r>
      <w:r>
        <w:rPr>
          <w:rFonts w:hint="eastAsia" w:ascii="宋体" w:hAnsi="宋体" w:cs="宋体"/>
          <w:b/>
          <w:bCs/>
          <w:color w:val="auto"/>
          <w:sz w:val="28"/>
          <w:szCs w:val="28"/>
          <w:lang w:val="en-US" w:eastAsia="zh-CN"/>
        </w:rPr>
        <w:t>集团</w:t>
      </w:r>
      <w:r>
        <w:rPr>
          <w:rFonts w:hint="eastAsia" w:ascii="宋体" w:hAnsi="宋体" w:eastAsia="宋体" w:cs="宋体"/>
          <w:b/>
          <w:bCs/>
          <w:color w:val="auto"/>
          <w:sz w:val="28"/>
          <w:szCs w:val="28"/>
        </w:rPr>
        <w:t>有限公司</w:t>
      </w:r>
    </w:p>
    <w:p>
      <w:pPr>
        <w:spacing w:line="700" w:lineRule="exact"/>
        <w:jc w:val="center"/>
        <w:rPr>
          <w:rFonts w:hint="eastAsia" w:ascii="宋体" w:hAnsi="宋体" w:eastAsia="宋体" w:cs="宋体"/>
          <w:b/>
          <w:bCs/>
          <w:color w:val="auto"/>
          <w:sz w:val="28"/>
          <w:szCs w:val="28"/>
        </w:rPr>
      </w:pPr>
      <w:r>
        <w:rPr>
          <w:rFonts w:hint="eastAsia" w:ascii="宋体" w:hAnsi="宋体" w:eastAsia="宋体" w:cs="宋体"/>
          <w:b/>
          <w:bCs/>
          <w:color w:val="auto"/>
          <w:sz w:val="28"/>
          <w:szCs w:val="28"/>
        </w:rPr>
        <w:t xml:space="preserve">                                        </w:t>
      </w:r>
      <w:r>
        <w:rPr>
          <w:rFonts w:hint="eastAsia" w:ascii="宋体" w:hAnsi="宋体" w:eastAsia="宋体" w:cs="宋体"/>
          <w:b/>
          <w:bCs/>
          <w:color w:val="auto"/>
          <w:sz w:val="28"/>
          <w:szCs w:val="28"/>
          <w:lang w:val="en-US" w:eastAsia="zh-CN"/>
        </w:rPr>
        <w:t>202</w:t>
      </w:r>
      <w:r>
        <w:rPr>
          <w:rFonts w:hint="eastAsia" w:ascii="宋体" w:hAnsi="宋体" w:cs="宋体"/>
          <w:b/>
          <w:bCs/>
          <w:color w:val="auto"/>
          <w:sz w:val="28"/>
          <w:szCs w:val="28"/>
          <w:lang w:val="en-US" w:eastAsia="zh-CN"/>
        </w:rPr>
        <w:t>2</w:t>
      </w:r>
      <w:r>
        <w:rPr>
          <w:rFonts w:hint="eastAsia" w:ascii="宋体" w:hAnsi="宋体" w:eastAsia="宋体" w:cs="宋体"/>
          <w:b/>
          <w:bCs/>
          <w:color w:val="auto"/>
          <w:sz w:val="28"/>
          <w:szCs w:val="28"/>
        </w:rPr>
        <w:t>年</w:t>
      </w:r>
      <w:r>
        <w:rPr>
          <w:rFonts w:hint="eastAsia" w:ascii="宋体" w:hAnsi="宋体" w:cs="宋体"/>
          <w:b/>
          <w:bCs/>
          <w:color w:val="auto"/>
          <w:sz w:val="28"/>
          <w:szCs w:val="28"/>
          <w:lang w:val="en-US" w:eastAsia="zh-CN"/>
        </w:rPr>
        <w:t>2</w:t>
      </w:r>
      <w:r>
        <w:rPr>
          <w:rFonts w:hint="eastAsia" w:ascii="宋体" w:hAnsi="宋体" w:eastAsia="宋体" w:cs="宋体"/>
          <w:b/>
          <w:bCs/>
          <w:color w:val="auto"/>
          <w:sz w:val="28"/>
          <w:szCs w:val="28"/>
        </w:rPr>
        <w:t>月</w:t>
      </w:r>
      <w:r>
        <w:rPr>
          <w:rFonts w:hint="eastAsia" w:ascii="宋体" w:hAnsi="宋体" w:cs="宋体"/>
          <w:b/>
          <w:bCs/>
          <w:color w:val="auto"/>
          <w:sz w:val="28"/>
          <w:szCs w:val="28"/>
          <w:lang w:val="en-US" w:eastAsia="zh-CN"/>
        </w:rPr>
        <w:t>08</w:t>
      </w:r>
      <w:r>
        <w:rPr>
          <w:rFonts w:hint="eastAsia" w:ascii="宋体" w:hAnsi="宋体" w:eastAsia="宋体" w:cs="宋体"/>
          <w:b/>
          <w:bCs/>
          <w:color w:val="auto"/>
          <w:sz w:val="28"/>
          <w:szCs w:val="28"/>
        </w:rPr>
        <w:t>日</w:t>
      </w:r>
    </w:p>
    <w:sectPr>
      <w:headerReference r:id="rId4" w:type="default"/>
      <w:footerReference r:id="rId5" w:type="default"/>
      <w:pgSz w:w="11906" w:h="16838"/>
      <w:pgMar w:top="898" w:right="1800" w:bottom="686" w:left="1800" w:header="231" w:footer="352" w:gutter="0"/>
      <w:pgNumType w:fmt="decimal" w:start="3"/>
      <w:cols w:space="720" w:num="1"/>
      <w:docGrid w:type="lines" w:linePitch="312"/>
    </w:sectPr>
  </w:body>
</w:document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>
    <w:pPr>
      <w:pStyle w:val="6"/>
      <w:rPr>
        <w:rFonts w:cs="Times New Roman"/>
      </w:rPr>
    </w:pPr>
    <w:r>
      <w:rPr>
        <w:rFonts w:ascii="Calibri" w:hAnsi="Calibri" w:eastAsia="宋体" w:cs="Calibri"/>
        <w:kern w:val="2"/>
        <w:sz w:val="18"/>
        <w:szCs w:val="18"/>
        <w:lang w:val="en-US" w:eastAsia="zh-CN" w:bidi="ar-SA"/>
      </w:rPr>
      <w:pict>
        <v:shape id="_x0000_s4097" o:spid="_x0000_s1025" type="#_x0000_t202" style="position:absolute;left:0;margin-top:0pt;height:144pt;width:144pt;mso-position-horizontal:center;mso-position-horizontal-relative:margin;mso-wrap-style:none;rotation:0f;z-index:251658240;" o:ole="f" fillcolor="#FFFFFF" filled="f" o:preferrelative="t" stroked="f" coordorigin="0,0" coordsize="21600,21600">
          <v:fill on="f" color2="#FFFFFF" focus="0%"/>
          <v:imagedata gain="65536f" blacklevel="0f" gamma="0"/>
          <o:lock v:ext="edit" position="f" selection="f" grouping="f" rotation="f" cropping="f" text="f" aspectratio="f"/>
          <v:textbox inset="0.00pt,0.00pt,0.00pt,0.00pt" style="mso-fit-shape-to-text:t;">
            <w:txbxContent>
              <w:p>
                <w:pPr>
                  <w:snapToGrid w:val="0"/>
                  <w:rPr>
                    <w:rFonts w:hint="eastAsia" w:eastAsia="宋体" w:cs="Times New Roman"/>
                    <w:sz w:val="18"/>
                    <w:szCs w:val="18"/>
                    <w:lang w:eastAsia="zh-CN"/>
                  </w:rPr>
                </w:pPr>
                <w:r>
                  <w:rPr>
                    <w:rFonts w:hint="eastAsia" w:cs="Times New Roman"/>
                    <w:sz w:val="18"/>
                    <w:szCs w:val="18"/>
                    <w:lang w:eastAsia="zh-CN"/>
                  </w:rPr>
                  <w:t xml:space="preserve">第 </w:t>
                </w:r>
                <w:r>
                  <w:rPr>
                    <w:rFonts w:hint="eastAsia" w:cs="Times New Roman"/>
                    <w:sz w:val="18"/>
                    <w:szCs w:val="18"/>
                    <w:lang w:eastAsia="zh-CN"/>
                  </w:rPr>
                  <w:fldChar w:fldCharType="begin"/>
                </w:r>
                <w:r>
                  <w:rPr>
                    <w:rFonts w:hint="eastAsia" w:cs="Times New Roman"/>
                    <w:sz w:val="18"/>
                    <w:szCs w:val="18"/>
                    <w:lang w:eastAsia="zh-CN"/>
                  </w:rPr>
                  <w:instrText xml:space="preserve"> PAGE  \* MERGEFORMAT </w:instrText>
                </w:r>
                <w:r>
                  <w:rPr>
                    <w:rFonts w:hint="eastAsia" w:cs="Times New Roman"/>
                    <w:sz w:val="18"/>
                    <w:szCs w:val="18"/>
                    <w:lang w:eastAsia="zh-CN"/>
                  </w:rPr>
                  <w:fldChar w:fldCharType="separate"/>
                </w:r>
                <w:r>
                  <w:rPr>
                    <w:rFonts w:hint="eastAsia" w:cs="Times New Roman"/>
                    <w:sz w:val="18"/>
                    <w:szCs w:val="18"/>
                    <w:lang w:eastAsia="zh-CN"/>
                  </w:rPr>
                  <w:t>3</w:t>
                </w:r>
                <w:r>
                  <w:rPr>
                    <w:rFonts w:hint="eastAsia" w:cs="Times New Roman"/>
                    <w:sz w:val="18"/>
                    <w:szCs w:val="18"/>
                    <w:lang w:eastAsia="zh-CN"/>
                  </w:rPr>
                  <w:fldChar w:fldCharType="end"/>
                </w:r>
                <w:r>
                  <w:rPr>
                    <w:rFonts w:hint="eastAsia" w:cs="Times New Roman"/>
                    <w:sz w:val="18"/>
                    <w:szCs w:val="18"/>
                    <w:lang w:eastAsia="zh-CN"/>
                  </w:rPr>
                  <w:t xml:space="preserve"> 页</w:t>
                </w:r>
              </w:p>
            </w:txbxContent>
          </v:textbox>
        </v:shape>
      </w:pic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1">
    <w:nsid w:val="00000001"/>
    <w:multiLevelType w:val="multilevel"/>
    <w:tmpl w:val="00000001"/>
    <w:lvl w:ilvl="0" w:tentative="1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entative="1">
      <w:start w:val="1"/>
      <w:numFmt w:val="lowerLetter"/>
      <w:lvlText w:val="%2)"/>
      <w:lvlJc w:val="left"/>
      <w:pPr>
        <w:ind w:left="840" w:hanging="420"/>
      </w:pPr>
    </w:lvl>
    <w:lvl w:ilvl="2" w:tentative="1">
      <w:start w:val="1"/>
      <w:numFmt w:val="lowerRoman"/>
      <w:lvlText w:val="%3."/>
      <w:lvlJc w:val="right"/>
      <w:pPr>
        <w:ind w:left="1260" w:hanging="420"/>
      </w:pPr>
    </w:lvl>
    <w:lvl w:ilvl="3" w:tentative="1">
      <w:start w:val="1"/>
      <w:numFmt w:val="decimal"/>
      <w:lvlText w:val="%4."/>
      <w:lvlJc w:val="left"/>
      <w:pPr>
        <w:ind w:left="1680" w:hanging="420"/>
      </w:pPr>
    </w:lvl>
    <w:lvl w:ilvl="4" w:tentative="1">
      <w:start w:val="1"/>
      <w:numFmt w:val="lowerLetter"/>
      <w:lvlText w:val="%5)"/>
      <w:lvlJc w:val="left"/>
      <w:pPr>
        <w:ind w:left="2100" w:hanging="420"/>
      </w:pPr>
    </w:lvl>
    <w:lvl w:ilvl="5" w:tentative="1">
      <w:start w:val="1"/>
      <w:numFmt w:val="lowerRoman"/>
      <w:lvlText w:val="%6."/>
      <w:lvlJc w:val="right"/>
      <w:pPr>
        <w:ind w:left="2520" w:hanging="420"/>
      </w:pPr>
    </w:lvl>
    <w:lvl w:ilvl="6" w:tentative="1">
      <w:start w:val="1"/>
      <w:numFmt w:val="decimal"/>
      <w:lvlText w:val="%7."/>
      <w:lvlJc w:val="left"/>
      <w:pPr>
        <w:ind w:left="2940" w:hanging="420"/>
      </w:pPr>
    </w:lvl>
    <w:lvl w:ilvl="7" w:tentative="1">
      <w:start w:val="1"/>
      <w:numFmt w:val="lowerLetter"/>
      <w:lvlText w:val="%8)"/>
      <w:lvlJc w:val="left"/>
      <w:pPr>
        <w:ind w:left="3360" w:hanging="420"/>
      </w:pPr>
    </w:lvl>
    <w:lvl w:ilvl="8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00000002"/>
    <w:multiLevelType w:val="singleLevel"/>
    <w:tmpl w:val="00000002"/>
    <w:lvl w:ilvl="0" w:tentative="1">
      <w:start w:val="1"/>
      <w:numFmt w:val="decimal"/>
      <w:suff w:val="nothing"/>
      <w:lvlText w:val="%1."/>
      <w:lvlJc w:val="left"/>
    </w:lvl>
  </w:abstractNum>
  <w:abstractNum w:abstractNumId="12">
    <w:nsid w:val="0000000C"/>
    <w:multiLevelType w:val="singleLevel"/>
    <w:tmpl w:val="0000000C"/>
    <w:lvl w:ilvl="0" w:tentative="1">
      <w:start w:val="3"/>
      <w:numFmt w:val="decimal"/>
      <w:suff w:val="space"/>
      <w:lvlText w:val="%1."/>
      <w:lvlJc w:val="left"/>
    </w:lvl>
  </w:abstractNum>
  <w:num w:numId="1">
    <w:abstractNumId w:val="1"/>
  </w:num>
  <w:num w:numId="2">
    <w:abstractNumId w:val="12"/>
  </w:num>
  <w:num w:numId="3">
    <w:abstractNumId w:val="2"/>
  </w:num>
</w:numbering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fontTable" Target="fontTable.xml"/><Relationship Id="rId2" Type="http://schemas.openxmlformats.org/officeDocument/2006/relationships/styles" Target="styles.xml"/><Relationship Id="rId3" Type="http://schemas.openxmlformats.org/officeDocument/2006/relationships/settings" Target="settings.xml"/><Relationship Id="rId4" Type="http://schemas.openxmlformats.org/officeDocument/2006/relationships/header" Target="header1.xml"/><Relationship Id="rId5" Type="http://schemas.openxmlformats.org/officeDocument/2006/relationships/footer" Target="footer1.xml"/><Relationship Id="rId6" Type="http://schemas.openxmlformats.org/officeDocument/2006/relationships/theme" Target="theme/theme1.xml"/><Relationship Id="rId7" Type="http://schemas.openxmlformats.org/officeDocument/2006/relationships/customXml" Target="../customXml/item1.xml"/><Relationship Id="rId8" Type="http://schemas.openxmlformats.org/officeDocument/2006/relationships/numbering" Target="numbering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Arab" typeface="Times New Roman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Times New Roman"/>
        <a:font script="Jpan" typeface="ＭＳ Ｐゴシック"/>
        <a:font script="Khmr" typeface="MoolBoran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Times New Roman"/>
        <a:font script="Yiii" typeface="Microsoft Yi Baiti"/>
      </a:majorFont>
      <a:minorFont>
        <a:latin typeface="Calibri"/>
        <a:ea typeface=""/>
        <a:cs typeface=""/>
        <a:font script="Arab" typeface="Arial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Arial"/>
        <a:font script="Jpan" typeface="ＭＳ Ｐゴシック"/>
        <a:font script="Khmr" typeface="DaunPenh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Arial"/>
        <a:font script="Yiii" typeface="Microsoft Yi Baiti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